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7" w:type="dxa"/>
        <w:tblLayout w:type="fixed"/>
        <w:tblCellMar>
          <w:left w:w="0" w:type="dxa"/>
          <w:right w:w="0" w:type="dxa"/>
        </w:tblCellMar>
        <w:tblLook w:val="01E0" w:firstRow="1" w:lastRow="1" w:firstColumn="1" w:lastColumn="1" w:noHBand="0" w:noVBand="0"/>
      </w:tblPr>
      <w:tblGrid>
        <w:gridCol w:w="7937"/>
      </w:tblGrid>
      <w:tr w:rsidR="009B0DF6" w:rsidRPr="00857C40" w:rsidTr="00612979">
        <w:trPr>
          <w:trHeight w:val="2837"/>
        </w:trPr>
        <w:tc>
          <w:tcPr>
            <w:tcW w:w="7937" w:type="dxa"/>
          </w:tcPr>
          <w:bookmarkStart w:id="0" w:name="Start"/>
          <w:p w:rsidR="009B0DF6" w:rsidRPr="00857C40" w:rsidRDefault="009B0DF6" w:rsidP="00612979">
            <w:r w:rsidRPr="00857C40">
              <w:fldChar w:fldCharType="begin"/>
            </w:r>
            <w:r w:rsidRPr="00857C40">
              <w:instrText xml:space="preserve"> MACROBUTTON NN [</w:instrText>
            </w:r>
            <w:bookmarkStart w:id="1" w:name="SD_LAN_NameandAddressF11"/>
            <w:r w:rsidR="00857C40" w:rsidRPr="00857C40">
              <w:instrText>Navn og Adresse - brug F11 til at gå fra et felt til det næste.</w:instrText>
            </w:r>
            <w:bookmarkEnd w:id="1"/>
            <w:r w:rsidRPr="00857C40">
              <w:instrText>]</w:instrText>
            </w:r>
            <w:r w:rsidRPr="00857C40">
              <w:fldChar w:fldCharType="end"/>
            </w:r>
            <w:bookmarkEnd w:id="0"/>
          </w:p>
        </w:tc>
      </w:tr>
      <w:tr w:rsidR="009B0DF6" w:rsidRPr="00857C40" w:rsidTr="00612979">
        <w:trPr>
          <w:trHeight w:hRule="exact" w:val="737"/>
        </w:trPr>
        <w:tc>
          <w:tcPr>
            <w:tcW w:w="7937" w:type="dxa"/>
          </w:tcPr>
          <w:p w:rsidR="009B0DF6" w:rsidRPr="00857C40" w:rsidRDefault="00857C40" w:rsidP="00612979">
            <w:pPr>
              <w:pStyle w:val="Dokumentheading"/>
            </w:pPr>
            <w:r>
              <w:t>Ang.:  Din modtagelse af hvervet som formand for bedømmelsesudvalget vedr. (navn)s doktorafhandling</w:t>
            </w:r>
          </w:p>
        </w:tc>
      </w:tr>
    </w:tbl>
    <w:p w:rsidR="00736658" w:rsidRDefault="00857C40" w:rsidP="002171DE">
      <w:r>
        <w:t>Health (herefter fakultetet) har anmodet dig som særlig sagkyndig på området om at repræsentere fakultetet i forbindelse med bedømmelsen af ovennævnte disputats og takker dig herved for dit tilsagn. Opgaven indebærer udover den faglige bedømmelse en række særlige opgaver.</w:t>
      </w:r>
    </w:p>
    <w:p w:rsidR="00857C40" w:rsidRDefault="00857C40" w:rsidP="002171DE"/>
    <w:p w:rsidR="00857C40" w:rsidRDefault="00857C40" w:rsidP="002171DE">
      <w:r>
        <w:t xml:space="preserve">1. Ifølge bekendtgørelsen skal indstillingen fra bedømmelsesudvalget foreligge senest 8 måneder efter udvalgets nedsættelse, hvis der ikke i det enkelte tilfælde er godkendt en længere frist. Fakultetet oplever, at nogle bedømmelsesudvalg bruger mere end 8 måneder på bedømmelsen. Fakulteter har dog </w:t>
      </w:r>
      <w:r w:rsidR="00656EB7">
        <w:t xml:space="preserve">besluttet, </w:t>
      </w:r>
      <w:r>
        <w:t>at udvalgets indstilling</w:t>
      </w:r>
      <w:r w:rsidR="00656EB7">
        <w:t xml:space="preserve"> skal</w:t>
      </w:r>
      <w:r>
        <w:t xml:space="preserve"> fremsendes til HE Forskeruddannelsen, som administrerer bedømmelsen, senest (dd + 5 mdr.).</w:t>
      </w:r>
    </w:p>
    <w:p w:rsidR="00857C40" w:rsidRDefault="00857C40" w:rsidP="002171DE"/>
    <w:p w:rsidR="00653262" w:rsidRDefault="00857C40" w:rsidP="002171DE">
      <w:pPr>
        <w:rPr>
          <w:u w:val="single"/>
        </w:rPr>
      </w:pPr>
      <w:r>
        <w:t>2. En anden vigtig opgave er at vejlede de eksterne bedømmere og sikre, at den skriftlige indstilling lever op til fakultetets bedste traditioner, således at disputatsniveauet holdes. Det er naturligvis af særlig betydning, når de eksterne bedømmere, ikke mindst de udenlandske, ikke er bekendt med disse forhold</w:t>
      </w:r>
      <w:r w:rsidR="00653262">
        <w:t>. Hensigten med indstillingen er at give Akademisk Råd det bedst mulige grundlag for at træffe sin beslutning om, hvorvidt denne doktorafhandling kan gøres til genstand for offentlig</w:t>
      </w:r>
      <w:r w:rsidR="00656EB7">
        <w:t>t forsvar for doktorgraden J</w:t>
      </w:r>
      <w:bookmarkStart w:id="2" w:name="_GoBack"/>
      <w:bookmarkEnd w:id="2"/>
      <w:r w:rsidR="00653262">
        <w:t xml:space="preserve">eg beder dig derfor om, at sætte dig ind i vedlagte Vejledning for bedømmelsesudvalg og Bekendtgørelsen (Begge dokumenter kan også findes via </w:t>
      </w:r>
      <w:r w:rsidR="00653262">
        <w:rPr>
          <w:u w:val="single"/>
        </w:rPr>
        <w:t>link).</w:t>
      </w:r>
    </w:p>
    <w:p w:rsidR="00653262" w:rsidRDefault="00653262" w:rsidP="002171DE">
      <w:pPr>
        <w:rPr>
          <w:u w:val="single"/>
        </w:rPr>
      </w:pPr>
    </w:p>
    <w:p w:rsidR="00653262" w:rsidRDefault="00653262" w:rsidP="002171DE">
      <w:r>
        <w:t xml:space="preserve">Jeg vil i denne forbindelse </w:t>
      </w:r>
      <w:r w:rsidR="000A678B">
        <w:t>specifikt</w:t>
      </w:r>
      <w:r>
        <w:t xml:space="preserve"> </w:t>
      </w:r>
      <w:r w:rsidR="000A678B">
        <w:t>bede dig om</w:t>
      </w:r>
      <w:r>
        <w:t xml:space="preserve"> følgende:</w:t>
      </w:r>
    </w:p>
    <w:p w:rsidR="00653262" w:rsidRDefault="00653262" w:rsidP="002171DE"/>
    <w:p w:rsidR="00653262" w:rsidRDefault="00653262" w:rsidP="002171DE">
      <w:r>
        <w:t xml:space="preserve">a. </w:t>
      </w:r>
      <w:r w:rsidR="000A678B">
        <w:t>Snarest muligt at tage kontakt til de øvrige medlemmer af bedømmelsesudvalget</w:t>
      </w:r>
      <w:r w:rsidR="0035143D">
        <w:t xml:space="preserve"> med henblik på at fordele arbejdet med bedømmelsen.</w:t>
      </w:r>
    </w:p>
    <w:p w:rsidR="0035143D" w:rsidRDefault="0035143D" w:rsidP="002171DE">
      <w:r>
        <w:t xml:space="preserve">b. </w:t>
      </w:r>
      <w:r w:rsidR="0067738B">
        <w:t>At d</w:t>
      </w:r>
      <w:r>
        <w:t>rage omsorg for at udvalgets indstilling udformes efter de detaljerede retningslinjer, som findes i vores Vejledning for bedømmelsesudvalg, og at den affattes i ét sprog (engelsk eller dansk) og fremtræder som ét samlet dokument harmonisk uden udtalte stilspring, inkonsekvenser og unødige gentagelser.</w:t>
      </w:r>
    </w:p>
    <w:p w:rsidR="0035143D" w:rsidRDefault="0035143D" w:rsidP="002171DE">
      <w:r>
        <w:t xml:space="preserve">c. </w:t>
      </w:r>
      <w:r w:rsidR="0067738B">
        <w:t>At s</w:t>
      </w:r>
      <w:r>
        <w:t>ikre at bedømmelsesudvalget holder et egentligt møde</w:t>
      </w:r>
      <w:r w:rsidR="003E6457">
        <w:t>, hvis der er tale om uoverensstemmelser mellem medlemmerne om bedømmelsen.</w:t>
      </w:r>
    </w:p>
    <w:p w:rsidR="003E6457" w:rsidRDefault="003E6457" w:rsidP="002171DE">
      <w:r>
        <w:lastRenderedPageBreak/>
        <w:t xml:space="preserve">d. </w:t>
      </w:r>
      <w:r w:rsidR="0017743F">
        <w:t>A</w:t>
      </w:r>
      <w:r w:rsidR="0067738B">
        <w:t>t s</w:t>
      </w:r>
      <w:r>
        <w:t xml:space="preserve">ikre, at indstillingen overvejes </w:t>
      </w:r>
      <w:r w:rsidR="00656EB7">
        <w:t>grundigt</w:t>
      </w:r>
      <w:r>
        <w:t>, således at der er god overensstemmelse mellem diskussionen af afhandlingens elementer, den sammenfattende redegørelse og den positive eller negative konklusion.</w:t>
      </w:r>
    </w:p>
    <w:p w:rsidR="003E6457" w:rsidRDefault="003E6457" w:rsidP="002171DE">
      <w:r>
        <w:t xml:space="preserve">e. </w:t>
      </w:r>
      <w:r w:rsidR="0067738B">
        <w:t>At v</w:t>
      </w:r>
      <w:r>
        <w:t xml:space="preserve">ære opmærksom på, at indstillingen dels er et officielt </w:t>
      </w:r>
      <w:r w:rsidR="00656EB7">
        <w:t>dokument, som</w:t>
      </w:r>
      <w:r>
        <w:t xml:space="preserve"> forfatteren</w:t>
      </w:r>
      <w:r w:rsidR="00656EB7">
        <w:t xml:space="preserve"> kan få brug for</w:t>
      </w:r>
      <w:r>
        <w:t xml:space="preserve"> i </w:t>
      </w:r>
      <w:r w:rsidR="00656EB7">
        <w:t>andre</w:t>
      </w:r>
      <w:r>
        <w:t xml:space="preserve"> situationer i fremtiden.</w:t>
      </w:r>
    </w:p>
    <w:p w:rsidR="0067738B" w:rsidRDefault="0067738B" w:rsidP="002171DE">
      <w:r>
        <w:t>f. At du som fakultetets repræsentant i udvalget henvender dig til de administrativt ansvarlige</w:t>
      </w:r>
      <w:r w:rsidR="0017743F">
        <w:t xml:space="preserve"> i god tid</w:t>
      </w:r>
      <w:r>
        <w:t>, hvis der opstår formelle eller praktiske problemer vedrørende bedømmelsen.</w:t>
      </w:r>
    </w:p>
    <w:p w:rsidR="0067738B" w:rsidRDefault="0067738B" w:rsidP="002171DE">
      <w:r>
        <w:t>g. At optræde som opponenternes kontakt til fakultetet indtil forsvarshandlingens begyndelse og betragte dig som deres vært. Dette kan indebære</w:t>
      </w:r>
    </w:p>
    <w:p w:rsidR="0017743F" w:rsidRDefault="0017743F" w:rsidP="002171DE"/>
    <w:p w:rsidR="0067738B" w:rsidRDefault="0067738B" w:rsidP="0017743F">
      <w:pPr>
        <w:ind w:left="720"/>
      </w:pPr>
      <w:r>
        <w:t>- at du inden forsvaret underretter de øvrige bedømmere om fremgangsmåden og traditionerne ved danske disputatsforsvar, herunder aftaler, hvem af dem, der optræder som hhv. 1. og 2. officielle opponent og søger at koordinere deres indlæg.</w:t>
      </w:r>
    </w:p>
    <w:p w:rsidR="0067738B" w:rsidRDefault="0067738B" w:rsidP="0017743F">
      <w:pPr>
        <w:ind w:left="720"/>
      </w:pPr>
      <w:r>
        <w:t xml:space="preserve">- at du er dem behjælpelig med vejledning om praktiske forhold som </w:t>
      </w:r>
      <w:r w:rsidR="0017743F">
        <w:t>lokal geografi, hoteller, regler for dokumentation af udgifter, spørgsmål vedrørende lokal transport o. lign.</w:t>
      </w:r>
    </w:p>
    <w:p w:rsidR="0017743F" w:rsidRDefault="0017743F" w:rsidP="0017743F">
      <w:pPr>
        <w:ind w:left="720"/>
      </w:pPr>
      <w:r>
        <w:t>- at du er indstillet på at varetage opponentrollen, hvis en af de officielle opponenter skulle få forfald.</w:t>
      </w:r>
    </w:p>
    <w:p w:rsidR="006C1879" w:rsidRPr="00653262" w:rsidRDefault="006C1879" w:rsidP="006C1879">
      <w:r>
        <w:t xml:space="preserve">h. At </w:t>
      </w:r>
      <w:r w:rsidR="00256FC9">
        <w:t>lede forsvarshandlingen på dagen</w:t>
      </w:r>
      <w:r>
        <w:t>.</w:t>
      </w:r>
    </w:p>
    <w:p w:rsidR="00736658" w:rsidRPr="00857C40" w:rsidRDefault="00736658" w:rsidP="004E3778"/>
    <w:p w:rsidR="00504494" w:rsidRPr="00857C40" w:rsidRDefault="00504494" w:rsidP="007C0864"/>
    <w:p w:rsidR="00736658" w:rsidRPr="00857C40" w:rsidRDefault="00857C40" w:rsidP="009044C3">
      <w:pPr>
        <w:keepNext/>
        <w:keepLines/>
      </w:pPr>
      <w:bookmarkStart w:id="3" w:name="SD_LAN_Yourssincerely"/>
      <w:r w:rsidRPr="00857C40">
        <w:t>Venlig hilsen</w:t>
      </w:r>
      <w:bookmarkEnd w:id="3"/>
    </w:p>
    <w:p w:rsidR="00736658" w:rsidRPr="00857C40" w:rsidRDefault="00736658" w:rsidP="009044C3">
      <w:pPr>
        <w:keepNext/>
        <w:keepLines/>
      </w:pPr>
    </w:p>
    <w:p w:rsidR="00736658" w:rsidRPr="00857C40" w:rsidRDefault="00736658" w:rsidP="009044C3">
      <w:pPr>
        <w:keepNext/>
        <w:keepLines/>
      </w:pPr>
    </w:p>
    <w:p w:rsidR="002E326D" w:rsidRPr="00857C40" w:rsidRDefault="00857C40" w:rsidP="009044C3">
      <w:pPr>
        <w:keepNext/>
        <w:keepLines/>
      </w:pPr>
      <w:r>
        <w:t>Aarhus Universitet, Health</w:t>
      </w:r>
    </w:p>
    <w:p w:rsidR="00736658" w:rsidRPr="00857C40" w:rsidRDefault="004022CA" w:rsidP="00E44247">
      <w:pPr>
        <w:keepLines/>
      </w:pPr>
      <w:r>
        <w:t>----</w:t>
      </w:r>
    </w:p>
    <w:p w:rsidR="0076144A" w:rsidRPr="00857C40" w:rsidRDefault="00857C40" w:rsidP="0076144A">
      <w:bookmarkStart w:id="4" w:name="HIF_SD_USR_Title_N2"/>
      <w:r>
        <w:t>dekan</w:t>
      </w:r>
    </w:p>
    <w:bookmarkEnd w:id="4"/>
    <w:p w:rsidR="00227E7F" w:rsidRPr="00857C40" w:rsidRDefault="00227E7F" w:rsidP="00227E7F"/>
    <w:p w:rsidR="00227E7F" w:rsidRPr="00857C40" w:rsidRDefault="00227E7F" w:rsidP="00227E7F"/>
    <w:p w:rsidR="00227E7F" w:rsidRPr="00857C40" w:rsidRDefault="00857C40" w:rsidP="00227E7F">
      <w:bookmarkStart w:id="5" w:name="SD_LAN_Copyto"/>
      <w:r w:rsidRPr="00857C40">
        <w:t>Kopi til</w:t>
      </w:r>
      <w:bookmarkEnd w:id="5"/>
      <w:r w:rsidR="00227E7F" w:rsidRPr="00857C40">
        <w:t>:</w:t>
      </w:r>
    </w:p>
    <w:p w:rsidR="00227E7F" w:rsidRPr="00857C40" w:rsidRDefault="00227E7F" w:rsidP="00227E7F"/>
    <w:p w:rsidR="00C723B1" w:rsidRPr="00857C40" w:rsidRDefault="00227E7F" w:rsidP="00B10D00">
      <w:r w:rsidRPr="00857C40">
        <w:fldChar w:fldCharType="begin"/>
      </w:r>
      <w:r w:rsidRPr="00857C40">
        <w:instrText xml:space="preserve"> MACROBUTTON </w:instrText>
      </w:r>
      <w:r w:rsidR="00C61078" w:rsidRPr="00857C40">
        <w:instrText>NN</w:instrText>
      </w:r>
      <w:r w:rsidRPr="00857C40">
        <w:instrText xml:space="preserve"> [</w:instrText>
      </w:r>
      <w:bookmarkStart w:id="6" w:name="SD_LAN_Name"/>
      <w:r w:rsidR="00857C40" w:rsidRPr="00857C40">
        <w:instrText>Navn</w:instrText>
      </w:r>
      <w:bookmarkEnd w:id="6"/>
      <w:r w:rsidRPr="00857C40">
        <w:instrText>]</w:instrText>
      </w:r>
      <w:r w:rsidRPr="00857C40">
        <w:fldChar w:fldCharType="end"/>
      </w:r>
    </w:p>
    <w:sectPr w:rsidR="00C723B1" w:rsidRPr="00857C40" w:rsidSect="007C5681">
      <w:headerReference w:type="even" r:id="rId7"/>
      <w:headerReference w:type="default" r:id="rId8"/>
      <w:footerReference w:type="even" r:id="rId9"/>
      <w:footerReference w:type="default" r:id="rId10"/>
      <w:headerReference w:type="first" r:id="rId11"/>
      <w:footerReference w:type="first" r:id="rId12"/>
      <w:endnotePr>
        <w:numFmt w:val="decimal"/>
      </w:endnotePr>
      <w:pgSz w:w="11907" w:h="16840" w:code="9"/>
      <w:pgMar w:top="2472" w:right="2835" w:bottom="1985" w:left="1134" w:header="567"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C40" w:rsidRDefault="00857C40">
      <w:r>
        <w:separator/>
      </w:r>
    </w:p>
  </w:endnote>
  <w:endnote w:type="continuationSeparator" w:id="0">
    <w:p w:rsidR="00857C40" w:rsidRDefault="00857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4EFD08A-FA2C-45E9-B78E-8D11176AB575}"/>
    <w:embedBold r:id="rId2" w:fontKey="{3D490CD1-4E92-4AF1-B032-0C67879998B6}"/>
    <w:embedItalic r:id="rId3" w:fontKey="{6C20922B-BE69-4F82-B0B5-4AE926B83AB6}"/>
    <w:embedBoldItalic r:id="rId4" w:fontKey="{198B1CAE-3486-47F3-8217-18C4EE4FAC08}"/>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43F9EAAD-2146-4AE5-A30E-003A19212CE1}"/>
    <w:embedBold r:id="rId6" w:fontKey="{D715D4E1-35BC-488C-A293-92D4BB2F6BF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7DA23E77-6A21-4C20-BC0B-BBCFE83F5803}"/>
  </w:font>
  <w:font w:name="Verdana">
    <w:panose1 w:val="020B0604030504040204"/>
    <w:charset w:val="00"/>
    <w:family w:val="swiss"/>
    <w:pitch w:val="variable"/>
    <w:sig w:usb0="A10006FF" w:usb1="4000205B" w:usb2="00000010" w:usb3="00000000" w:csb0="0000019F" w:csb1="00000000"/>
    <w:embedRegular r:id="rId8" w:fontKey="{618C862C-9ECE-469D-A87A-4C7CB699D705}"/>
  </w:font>
  <w:font w:name="Cambria">
    <w:panose1 w:val="02040503050406030204"/>
    <w:charset w:val="00"/>
    <w:family w:val="roman"/>
    <w:pitch w:val="variable"/>
    <w:sig w:usb0="E00002FF" w:usb1="400004FF" w:usb2="00000000" w:usb3="00000000" w:csb0="0000019F" w:csb1="00000000"/>
    <w:embedRegular r:id="rId9" w:fontKey="{A1C61E71-DC4F-4BF0-B325-7CBE9A7571F5}"/>
  </w:font>
  <w:font w:name="Calibri">
    <w:panose1 w:val="020F0502020204030204"/>
    <w:charset w:val="00"/>
    <w:family w:val="swiss"/>
    <w:pitch w:val="variable"/>
    <w:sig w:usb0="E0002AFF" w:usb1="C000247B" w:usb2="00000009" w:usb3="00000000" w:csb0="000001FF" w:csb1="00000000"/>
    <w:embedRegular r:id="rId10" w:fontKey="{AB26B93C-4C54-4F31-AD7F-28169C7E0B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FC9" w:rsidRDefault="00256FC9">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DC5" w:rsidRDefault="00336DC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656EB7">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656EB7">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656EB7">
      <w:rPr>
        <w:noProof/>
        <w:vanish/>
      </w:rPr>
      <w:t>2</w:t>
    </w:r>
    <w:r w:rsidRPr="00336DC5">
      <w:rPr>
        <w:vanish/>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373" w:rsidRDefault="00160373" w:rsidP="00467364">
    <w:pPr>
      <w:ind w:right="360"/>
    </w:pPr>
  </w:p>
  <w:p w:rsidR="00E44247" w:rsidRDefault="00E44247"/>
  <w:tbl>
    <w:tblPr>
      <w:tblW w:w="24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0"/>
    </w:tblGrid>
    <w:tr w:rsidR="00857C40" w:rsidRPr="00385E94" w:rsidTr="00857C40">
      <w:tc>
        <w:tcPr>
          <w:tcW w:w="20" w:type="dxa"/>
        </w:tcPr>
        <w:p w:rsidR="00857C40" w:rsidRPr="009224E3" w:rsidRDefault="00857C40" w:rsidP="00AA0EF9">
          <w:pPr>
            <w:pStyle w:val="Template-Companyname"/>
            <w:rPr>
              <w:lang w:val="en-GB"/>
            </w:rPr>
          </w:pPr>
          <w:bookmarkStart w:id="115" w:name="bmkSecundaryLogo"/>
          <w:bookmarkEnd w:id="115"/>
        </w:p>
      </w:tc>
      <w:tc>
        <w:tcPr>
          <w:tcW w:w="2410" w:type="dxa"/>
        </w:tcPr>
        <w:p w:rsidR="00857C40" w:rsidRPr="00857C40" w:rsidRDefault="00857C40" w:rsidP="008C1273">
          <w:pPr>
            <w:pStyle w:val="Template-Companyname"/>
            <w:rPr>
              <w:vanish/>
              <w:lang w:val="en-GB"/>
            </w:rPr>
          </w:pPr>
          <w:bookmarkStart w:id="116" w:name="SD_OFF_Name"/>
          <w:bookmarkStart w:id="117" w:name="HIF_SD_OFF_Name"/>
          <w:bookmarkEnd w:id="116"/>
        </w:p>
        <w:p w:rsidR="00857C40" w:rsidRPr="009224E3" w:rsidRDefault="00857C40" w:rsidP="00213BCF">
          <w:pPr>
            <w:pStyle w:val="Template-Address"/>
            <w:rPr>
              <w:lang w:val="en-GB"/>
            </w:rPr>
          </w:pPr>
          <w:bookmarkStart w:id="118" w:name="SD_LAN_AU"/>
          <w:bookmarkEnd w:id="117"/>
          <w:r>
            <w:rPr>
              <w:lang w:val="en-GB"/>
            </w:rPr>
            <w:t>Aarhus Universitet</w:t>
          </w:r>
          <w:bookmarkEnd w:id="118"/>
        </w:p>
        <w:p w:rsidR="00857C40" w:rsidRPr="009224E3" w:rsidRDefault="00857C40" w:rsidP="00AA0EF9">
          <w:pPr>
            <w:pStyle w:val="Template-Address"/>
            <w:rPr>
              <w:lang w:val="en-GB"/>
            </w:rPr>
          </w:pPr>
          <w:bookmarkStart w:id="119" w:name="SD_OFF_OfficeID"/>
          <w:bookmarkEnd w:id="119"/>
        </w:p>
      </w:tc>
    </w:tr>
  </w:tbl>
  <w:p w:rsidR="00160373" w:rsidRPr="006C3A1B" w:rsidRDefault="00160373">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C40" w:rsidRDefault="00857C40">
      <w:r>
        <w:separator/>
      </w:r>
    </w:p>
  </w:footnote>
  <w:footnote w:type="continuationSeparator" w:id="0">
    <w:p w:rsidR="00857C40" w:rsidRDefault="00857C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FC9" w:rsidRDefault="00256FC9">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C41" w:rsidRDefault="003770FD">
    <w:pPr>
      <w:pStyle w:val="Sidehoved"/>
    </w:pPr>
    <w:r>
      <w:rPr>
        <w:noProof/>
      </w:rPr>
      <mc:AlternateContent>
        <mc:Choice Requires="wps">
          <w:drawing>
            <wp:anchor distT="0" distB="0" distL="114300" distR="114300" simplePos="0" relativeHeight="251660288"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857C40" w:rsidP="00DB449D">
                          <w:pPr>
                            <w:pStyle w:val="Template-Parentlogoname"/>
                          </w:pPr>
                          <w:bookmarkStart w:id="7" w:name="SD_OFF_Parent_N2"/>
                          <w:r>
                            <w:t>Aarhus</w:t>
                          </w:r>
                          <w:r>
                            <w:br/>
                            <w:t>Universitet</w:t>
                          </w:r>
                          <w:bookmarkEnd w:id="7"/>
                        </w:p>
                        <w:p w:rsidR="00160373" w:rsidRPr="009224E3" w:rsidRDefault="00160373" w:rsidP="00DB449D">
                          <w:pPr>
                            <w:pStyle w:val="Template-Unitnamelogoname"/>
                          </w:pPr>
                          <w:bookmarkStart w:id="8" w:name="SD_OFF_Unitname_N2"/>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rsidR="00160373" w:rsidRPr="009224E3" w:rsidRDefault="00857C40" w:rsidP="00DB449D">
                    <w:pPr>
                      <w:pStyle w:val="Template-Parentlogoname"/>
                    </w:pPr>
                    <w:bookmarkStart w:id="9" w:name="SD_OFF_Parent_N2"/>
                    <w:r>
                      <w:t>Aarhus</w:t>
                    </w:r>
                    <w:r>
                      <w:br/>
                      <w:t>Universitet</w:t>
                    </w:r>
                    <w:bookmarkEnd w:id="9"/>
                  </w:p>
                  <w:p w:rsidR="00160373" w:rsidRPr="009224E3" w:rsidRDefault="00160373" w:rsidP="00DB449D">
                    <w:pPr>
                      <w:pStyle w:val="Template-Unitnamelogoname"/>
                    </w:pPr>
                    <w:bookmarkStart w:id="10" w:name="SD_OFF_Unitname_N2"/>
                    <w:bookmarkEnd w:id="10"/>
                  </w:p>
                </w:txbxContent>
              </v:textbox>
              <w10:wrap anchorx="page" anchory="page"/>
            </v:shape>
          </w:pict>
        </mc:Fallback>
      </mc:AlternateContent>
    </w:r>
    <w:r>
      <w:rPr>
        <w:noProof/>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31"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DD2EA1"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DTMAA&#10;AADaAAAADwAAAGRycy9kb3ducmV2LnhtbESP0YrCMBRE3wX/IVzBN00VV6QapQiK+LCw6gdcm2tb&#10;bG5qErX+vRGEfRxm5gyzWLWmFg9yvrKsYDRMQBDnVldcKDgdN4MZCB+QNdaWScGLPKyW3c4CU22f&#10;/EePQyhEhLBPUUEZQpNK6fOSDPqhbYijd7HOYIjSFVI7fEa4qeU4SabSYMVxocSG1iXl18PdKMjO&#10;9nZ1+9H5nuyy8c96ErbFr1aq32uzOYhAbfgPf9s7rWAKnyvxBs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TDTMAAAADaAAAADwAAAAAAAAAAAAAAAACYAgAAZHJzL2Rvd25y&#10;ZXYueG1sUEsFBgAAAAAEAAQA9QAAAIUD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fWL8A&#10;AADaAAAADwAAAGRycy9kb3ducmV2LnhtbESPzWoCQRCE7wHfYWghtzhrDiqro4gg5KrJxVuz0+6u&#10;7vSsM+3+vL0TCORYVNVX1GY3uEZ1FGLt2cB8loEiLrytuTTw8338WIGKgmyx8UwGRoqw207eNphb&#10;3/OJurOUKkE45migEmlzrWNRkcM48y1x8q4+OJQkQ6ltwD7BXaM/s2yhHdacFips6VBRcT8/nQGK&#10;/uhOEkZyerwV3eUhy/5hzPt02K9BCQ3yH/5rf1kDS/i9km6A3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99Y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160373" w:rsidRDefault="003770FD">
    <w:pPr>
      <w:pStyle w:val="Sidehoved"/>
    </w:pPr>
    <w:r>
      <w:rPr>
        <w:noProof/>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Default="00857C40" w:rsidP="005C13F3">
                          <w:pPr>
                            <w:rPr>
                              <w:rStyle w:val="Sidetal"/>
                            </w:rPr>
                          </w:pPr>
                          <w:bookmarkStart w:id="11" w:name="SD_LAN_Page_N2"/>
                          <w:r>
                            <w:rPr>
                              <w:rStyle w:val="Sidetal"/>
                            </w:rPr>
                            <w:t>Side</w:t>
                          </w:r>
                          <w:bookmarkEnd w:id="11"/>
                          <w:r w:rsidR="00160373">
                            <w:rPr>
                              <w:rStyle w:val="Sidetal"/>
                            </w:rPr>
                            <w:t xml:space="preserve"> </w:t>
                          </w:r>
                          <w:r w:rsidR="00AE4001">
                            <w:rPr>
                              <w:rStyle w:val="Sidetal"/>
                            </w:rPr>
                            <w:fldChar w:fldCharType="begin"/>
                          </w:r>
                          <w:r w:rsidR="00AE4001" w:rsidRPr="009F27A2">
                            <w:rPr>
                              <w:rStyle w:val="Sidetal"/>
                            </w:rPr>
                            <w:instrText xml:space="preserve"> PAGE </w:instrText>
                          </w:r>
                          <w:r w:rsidR="00AE4001">
                            <w:rPr>
                              <w:rStyle w:val="Sidetal"/>
                            </w:rPr>
                            <w:fldChar w:fldCharType="separate"/>
                          </w:r>
                          <w:r w:rsidR="00656EB7">
                            <w:rPr>
                              <w:rStyle w:val="Sidetal"/>
                              <w:noProof/>
                            </w:rPr>
                            <w:t>2</w:t>
                          </w:r>
                          <w:r w:rsidR="00AE4001">
                            <w:rPr>
                              <w:rStyle w:val="Sidetal"/>
                            </w:rPr>
                            <w:fldChar w:fldCharType="end"/>
                          </w:r>
                          <w:r w:rsidR="00AE4001">
                            <w:rPr>
                              <w:rStyle w:val="Sidetal"/>
                            </w:rPr>
                            <w:t>/</w:t>
                          </w:r>
                          <w:r w:rsidR="00AE4001">
                            <w:rPr>
                              <w:rStyle w:val="Sidetal"/>
                            </w:rPr>
                            <w:fldChar w:fldCharType="begin"/>
                          </w:r>
                          <w:r w:rsidR="00912BA4">
                            <w:rPr>
                              <w:rStyle w:val="Sidetal"/>
                            </w:rPr>
                            <w:instrText xml:space="preserve"> NUM</w:instrText>
                          </w:r>
                          <w:r w:rsidR="00AE4001" w:rsidRPr="009F27A2">
                            <w:rPr>
                              <w:rStyle w:val="Sidetal"/>
                            </w:rPr>
                            <w:instrText xml:space="preserve">PAGES </w:instrText>
                          </w:r>
                          <w:r w:rsidR="00AE4001">
                            <w:rPr>
                              <w:rStyle w:val="Sidetal"/>
                            </w:rPr>
                            <w:fldChar w:fldCharType="separate"/>
                          </w:r>
                          <w:r w:rsidR="00656EB7">
                            <w:rPr>
                              <w:rStyle w:val="Sidetal"/>
                              <w:noProof/>
                            </w:rPr>
                            <w:t>2</w:t>
                          </w:r>
                          <w:r w:rsidR="00AE4001">
                            <w:rPr>
                              <w:rStyle w:val="Sidetal"/>
                            </w:rPr>
                            <w:fldChar w:fldCharType="end"/>
                          </w:r>
                        </w:p>
                        <w:p w:rsidR="00160373" w:rsidRPr="00192812" w:rsidRDefault="003770FD" w:rsidP="005C13F3">
                          <w:pPr>
                            <w:pStyle w:val="Template-Date"/>
                            <w:spacing w:line="260" w:lineRule="exact"/>
                            <w:rPr>
                              <w:rStyle w:val="Sidetal"/>
                            </w:rPr>
                          </w:pPr>
                          <w:r>
                            <w:rPr>
                              <w:lang w:eastAsia="da-DK"/>
                            </w:rPr>
                            <w:drawing>
                              <wp:inline distT="0" distB="0" distL="0" distR="0">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rsidR="00160373" w:rsidRDefault="00857C40" w:rsidP="005C13F3">
                    <w:pPr>
                      <w:rPr>
                        <w:rStyle w:val="Sidetal"/>
                      </w:rPr>
                    </w:pPr>
                    <w:bookmarkStart w:id="12" w:name="SD_LAN_Page_N2"/>
                    <w:r>
                      <w:rPr>
                        <w:rStyle w:val="Sidetal"/>
                      </w:rPr>
                      <w:t>Side</w:t>
                    </w:r>
                    <w:bookmarkEnd w:id="12"/>
                    <w:r w:rsidR="00160373">
                      <w:rPr>
                        <w:rStyle w:val="Sidetal"/>
                      </w:rPr>
                      <w:t xml:space="preserve"> </w:t>
                    </w:r>
                    <w:r w:rsidR="00AE4001">
                      <w:rPr>
                        <w:rStyle w:val="Sidetal"/>
                      </w:rPr>
                      <w:fldChar w:fldCharType="begin"/>
                    </w:r>
                    <w:r w:rsidR="00AE4001" w:rsidRPr="009F27A2">
                      <w:rPr>
                        <w:rStyle w:val="Sidetal"/>
                      </w:rPr>
                      <w:instrText xml:space="preserve"> PAGE </w:instrText>
                    </w:r>
                    <w:r w:rsidR="00AE4001">
                      <w:rPr>
                        <w:rStyle w:val="Sidetal"/>
                      </w:rPr>
                      <w:fldChar w:fldCharType="separate"/>
                    </w:r>
                    <w:r w:rsidR="00656EB7">
                      <w:rPr>
                        <w:rStyle w:val="Sidetal"/>
                        <w:noProof/>
                      </w:rPr>
                      <w:t>2</w:t>
                    </w:r>
                    <w:r w:rsidR="00AE4001">
                      <w:rPr>
                        <w:rStyle w:val="Sidetal"/>
                      </w:rPr>
                      <w:fldChar w:fldCharType="end"/>
                    </w:r>
                    <w:r w:rsidR="00AE4001">
                      <w:rPr>
                        <w:rStyle w:val="Sidetal"/>
                      </w:rPr>
                      <w:t>/</w:t>
                    </w:r>
                    <w:r w:rsidR="00AE4001">
                      <w:rPr>
                        <w:rStyle w:val="Sidetal"/>
                      </w:rPr>
                      <w:fldChar w:fldCharType="begin"/>
                    </w:r>
                    <w:r w:rsidR="00912BA4">
                      <w:rPr>
                        <w:rStyle w:val="Sidetal"/>
                      </w:rPr>
                      <w:instrText xml:space="preserve"> NUM</w:instrText>
                    </w:r>
                    <w:r w:rsidR="00AE4001" w:rsidRPr="009F27A2">
                      <w:rPr>
                        <w:rStyle w:val="Sidetal"/>
                      </w:rPr>
                      <w:instrText xml:space="preserve">PAGES </w:instrText>
                    </w:r>
                    <w:r w:rsidR="00AE4001">
                      <w:rPr>
                        <w:rStyle w:val="Sidetal"/>
                      </w:rPr>
                      <w:fldChar w:fldCharType="separate"/>
                    </w:r>
                    <w:r w:rsidR="00656EB7">
                      <w:rPr>
                        <w:rStyle w:val="Sidetal"/>
                        <w:noProof/>
                      </w:rPr>
                      <w:t>2</w:t>
                    </w:r>
                    <w:r w:rsidR="00AE4001">
                      <w:rPr>
                        <w:rStyle w:val="Sidetal"/>
                      </w:rPr>
                      <w:fldChar w:fldCharType="end"/>
                    </w:r>
                  </w:p>
                  <w:p w:rsidR="00160373" w:rsidRPr="00192812" w:rsidRDefault="003770FD" w:rsidP="005C13F3">
                    <w:pPr>
                      <w:pStyle w:val="Template-Date"/>
                      <w:spacing w:line="260" w:lineRule="exact"/>
                      <w:rPr>
                        <w:rStyle w:val="Sidetal"/>
                      </w:rPr>
                    </w:pPr>
                    <w:r>
                      <w:rPr>
                        <w:lang w:eastAsia="da-DK"/>
                      </w:rPr>
                      <w:drawing>
                        <wp:inline distT="0" distB="0" distL="0" distR="0">
                          <wp:extent cx="352425" cy="152400"/>
                          <wp:effectExtent l="0" t="0" r="0" b="0"/>
                          <wp:docPr id="11" name="Picture 3"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642" w:rsidRDefault="003770FD">
    <w:pPr>
      <w:pStyle w:val="Sidehoved"/>
    </w:pPr>
    <w:r>
      <w:rPr>
        <w:noProof/>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9EADA4F"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053" w:rsidRPr="009224E3" w:rsidRDefault="00857C40" w:rsidP="0043573B">
                          <w:pPr>
                            <w:pStyle w:val="Template-Parentlogoname"/>
                          </w:pPr>
                          <w:bookmarkStart w:id="13" w:name="SD_OFF_Parent"/>
                          <w:r>
                            <w:t>Aarhus</w:t>
                          </w:r>
                          <w:r>
                            <w:br/>
                            <w:t>Universitet</w:t>
                          </w:r>
                          <w:bookmarkEnd w:id="13"/>
                        </w:p>
                        <w:p w:rsidR="00160373" w:rsidRPr="009224E3" w:rsidRDefault="00160373" w:rsidP="0043573B">
                          <w:pPr>
                            <w:pStyle w:val="Template-Unitnamelogoname"/>
                          </w:pPr>
                          <w:bookmarkStart w:id="14" w:name="SD_OFF_UnitName"/>
                          <w:bookmarkEnd w:id="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BC0053" w:rsidRPr="009224E3" w:rsidRDefault="00857C40" w:rsidP="0043573B">
                    <w:pPr>
                      <w:pStyle w:val="Template-Parentlogoname"/>
                    </w:pPr>
                    <w:bookmarkStart w:id="15" w:name="SD_OFF_Parent"/>
                    <w:r>
                      <w:t>Aarhus</w:t>
                    </w:r>
                    <w:r>
                      <w:br/>
                      <w:t>Universitet</w:t>
                    </w:r>
                    <w:bookmarkEnd w:id="15"/>
                  </w:p>
                  <w:p w:rsidR="00160373" w:rsidRPr="009224E3" w:rsidRDefault="00160373" w:rsidP="0043573B">
                    <w:pPr>
                      <w:pStyle w:val="Template-Unitnamelogoname"/>
                    </w:pPr>
                    <w:bookmarkStart w:id="16" w:name="SD_OFF_UnitName"/>
                    <w:bookmarkEnd w:id="16"/>
                  </w:p>
                </w:txbxContent>
              </v:textbox>
              <w10:wrap anchorx="page" anchory="page"/>
            </v:shape>
          </w:pict>
        </mc:Fallback>
      </mc:AlternateContent>
    </w:r>
  </w:p>
  <w:p w:rsidR="00160373" w:rsidRDefault="003770FD">
    <w:pPr>
      <w:pStyle w:val="Sidehoved"/>
    </w:pPr>
    <w:r>
      <w:rPr>
        <w:noProof/>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857C40" w:rsidRDefault="00160373" w:rsidP="003F33BA">
                          <w:pPr>
                            <w:pStyle w:val="Template-Afdeling"/>
                            <w:rPr>
                              <w:vanish/>
                            </w:rPr>
                          </w:pPr>
                          <w:bookmarkStart w:id="17" w:name="SD_USR_Afdeling"/>
                          <w:bookmarkStart w:id="18" w:name="SD_OFF_Afdeling"/>
                          <w:bookmarkStart w:id="19" w:name="SD_USR_Department"/>
                          <w:bookmarkStart w:id="20" w:name="HIF_SD_USR_Department"/>
                          <w:bookmarkEnd w:id="17"/>
                          <w:bookmarkEnd w:id="18"/>
                          <w:bookmarkEnd w:id="19"/>
                        </w:p>
                        <w:p w:rsidR="00160373" w:rsidRPr="00857C40" w:rsidRDefault="00160373" w:rsidP="003F33BA">
                          <w:pPr>
                            <w:pStyle w:val="Template"/>
                            <w:rPr>
                              <w:vanish/>
                            </w:rPr>
                          </w:pPr>
                        </w:p>
                        <w:p w:rsidR="00160373" w:rsidRPr="00857C40" w:rsidRDefault="00857C40" w:rsidP="007A6435">
                          <w:pPr>
                            <w:pStyle w:val="Template-NavnMellemnavn"/>
                          </w:pPr>
                          <w:bookmarkStart w:id="21" w:name="SD_USR_Name"/>
                          <w:bookmarkStart w:id="22" w:name="HIF_SD_USR_Name"/>
                          <w:bookmarkEnd w:id="20"/>
                          <w:r w:rsidRPr="00857C40">
                            <w:t>Henrik Scriver</w:t>
                          </w:r>
                          <w:bookmarkEnd w:id="21"/>
                        </w:p>
                        <w:bookmarkEnd w:id="22"/>
                        <w:p w:rsidR="00160373" w:rsidRDefault="00160373" w:rsidP="003F33BA">
                          <w:pPr>
                            <w:pStyle w:val="Template-Brugerinfo"/>
                          </w:pPr>
                        </w:p>
                        <w:p w:rsidR="00160373" w:rsidRPr="00857C40" w:rsidRDefault="00857C40" w:rsidP="003F33BA">
                          <w:pPr>
                            <w:pStyle w:val="Template-Brugerinfo"/>
                          </w:pPr>
                          <w:bookmarkStart w:id="23" w:name="SD_USR_Title"/>
                          <w:bookmarkStart w:id="24" w:name="HIF_SD_USR_Title"/>
                          <w:r w:rsidRPr="00857C40">
                            <w:t>specialkonsulent</w:t>
                          </w:r>
                          <w:bookmarkEnd w:id="23"/>
                        </w:p>
                        <w:p w:rsidR="00160373" w:rsidRPr="00857C40" w:rsidRDefault="00160373" w:rsidP="003F33BA">
                          <w:pPr>
                            <w:pStyle w:val="Template"/>
                          </w:pPr>
                        </w:p>
                        <w:p w:rsidR="00160373" w:rsidRDefault="00857C40" w:rsidP="004B63C7">
                          <w:pPr>
                            <w:pStyle w:val="Template"/>
                          </w:pPr>
                          <w:bookmarkStart w:id="25" w:name="SD_LAN_Date"/>
                          <w:bookmarkEnd w:id="24"/>
                          <w:r>
                            <w:t>Dato</w:t>
                          </w:r>
                          <w:bookmarkEnd w:id="25"/>
                          <w:r w:rsidR="00160373">
                            <w:t xml:space="preserve">: </w:t>
                          </w:r>
                          <w:bookmarkStart w:id="26" w:name="SD_FLD_DocumentDate"/>
                          <w:r>
                            <w:t>5. august 2016</w:t>
                          </w:r>
                          <w:bookmarkEnd w:id="26"/>
                        </w:p>
                        <w:p w:rsidR="00160373" w:rsidRPr="00C96CED" w:rsidRDefault="003770FD" w:rsidP="00B525C1">
                          <w:pPr>
                            <w:pStyle w:val="Template-Date"/>
                            <w:spacing w:line="260" w:lineRule="exact"/>
                          </w:pPr>
                          <w:r>
                            <w:rPr>
                              <w:lang w:eastAsia="da-DK"/>
                            </w:rPr>
                            <w:drawing>
                              <wp:inline distT="0" distB="0" distL="0" distR="0" wp14:anchorId="22CDF613" wp14:editId="526608CC">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857C40" w:rsidRDefault="00857C40" w:rsidP="002171DE">
                          <w:pPr>
                            <w:pStyle w:val="Template-Date"/>
                          </w:pPr>
                          <w:bookmarkStart w:id="27" w:name="SD_LAN_Direct"/>
                          <w:bookmarkStart w:id="28" w:name="HIF_SD_USR_DirectPhone"/>
                          <w:r w:rsidRPr="00857C40">
                            <w:t>Direkte tlf.:</w:t>
                          </w:r>
                          <w:bookmarkEnd w:id="27"/>
                          <w:r w:rsidR="00160373" w:rsidRPr="00857C40">
                            <w:t xml:space="preserve"> </w:t>
                          </w:r>
                          <w:bookmarkStart w:id="29" w:name="SD_USR_DirectPhone"/>
                          <w:r w:rsidRPr="00857C40">
                            <w:t>8715 3284</w:t>
                          </w:r>
                          <w:bookmarkEnd w:id="29"/>
                        </w:p>
                        <w:p w:rsidR="00160373" w:rsidRPr="00857C40" w:rsidRDefault="00857C40" w:rsidP="002171DE">
                          <w:pPr>
                            <w:pStyle w:val="Template-Date"/>
                            <w:rPr>
                              <w:vanish/>
                            </w:rPr>
                          </w:pPr>
                          <w:bookmarkStart w:id="30" w:name="SD_LAN_Pager"/>
                          <w:bookmarkStart w:id="31" w:name="HIF_SD_USR_Personsøger"/>
                          <w:bookmarkEnd w:id="28"/>
                          <w:r w:rsidRPr="00857C40">
                            <w:rPr>
                              <w:vanish/>
                            </w:rPr>
                            <w:t>Personsøger:</w:t>
                          </w:r>
                          <w:bookmarkEnd w:id="30"/>
                          <w:r w:rsidR="00160373" w:rsidRPr="00857C40">
                            <w:rPr>
                              <w:vanish/>
                            </w:rPr>
                            <w:t xml:space="preserve"> </w:t>
                          </w:r>
                          <w:bookmarkStart w:id="32" w:name="SD_USR_Personsøger"/>
                          <w:bookmarkEnd w:id="32"/>
                        </w:p>
                        <w:p w:rsidR="00160373" w:rsidRPr="00857C40" w:rsidRDefault="00857C40" w:rsidP="002171DE">
                          <w:pPr>
                            <w:pStyle w:val="Template-Date"/>
                            <w:rPr>
                              <w:vanish/>
                            </w:rPr>
                          </w:pPr>
                          <w:bookmarkStart w:id="33" w:name="SD_LAN_Private"/>
                          <w:bookmarkStart w:id="34" w:name="HIF_SD_USR_PrivatePhone"/>
                          <w:bookmarkEnd w:id="31"/>
                          <w:r w:rsidRPr="00857C40">
                            <w:rPr>
                              <w:vanish/>
                            </w:rPr>
                            <w:t>Privat tlf.:</w:t>
                          </w:r>
                          <w:bookmarkEnd w:id="33"/>
                          <w:r w:rsidR="00160373" w:rsidRPr="00857C40">
                            <w:rPr>
                              <w:vanish/>
                            </w:rPr>
                            <w:t xml:space="preserve"> </w:t>
                          </w:r>
                          <w:bookmarkStart w:id="35" w:name="SD_USR_PrivatePhone"/>
                          <w:bookmarkEnd w:id="35"/>
                        </w:p>
                        <w:p w:rsidR="00160373" w:rsidRPr="00857C40" w:rsidRDefault="00857C40" w:rsidP="002171DE">
                          <w:pPr>
                            <w:pStyle w:val="Template-Date"/>
                            <w:rPr>
                              <w:vanish/>
                            </w:rPr>
                          </w:pPr>
                          <w:bookmarkStart w:id="36" w:name="SD_LAN_Mobile"/>
                          <w:bookmarkStart w:id="37" w:name="HIF_SD_USR_Mobile"/>
                          <w:bookmarkEnd w:id="34"/>
                          <w:r w:rsidRPr="00857C40">
                            <w:rPr>
                              <w:vanish/>
                            </w:rPr>
                            <w:t>Mobiltlf.:</w:t>
                          </w:r>
                          <w:bookmarkEnd w:id="36"/>
                          <w:r w:rsidR="00160373" w:rsidRPr="00857C40">
                            <w:rPr>
                              <w:vanish/>
                            </w:rPr>
                            <w:t xml:space="preserve"> </w:t>
                          </w:r>
                          <w:bookmarkStart w:id="38" w:name="SD_USR_Mobile"/>
                          <w:bookmarkEnd w:id="38"/>
                        </w:p>
                        <w:p w:rsidR="00160373" w:rsidRPr="00857C40" w:rsidRDefault="00857C40" w:rsidP="002171DE">
                          <w:pPr>
                            <w:pStyle w:val="Template-Date"/>
                            <w:rPr>
                              <w:vanish/>
                            </w:rPr>
                          </w:pPr>
                          <w:bookmarkStart w:id="39" w:name="SD_LAN_Fax_N2"/>
                          <w:bookmarkStart w:id="40" w:name="HIF_SD_USR_DirectFax"/>
                          <w:bookmarkEnd w:id="37"/>
                          <w:r w:rsidRPr="00857C40">
                            <w:rPr>
                              <w:vanish/>
                            </w:rPr>
                            <w:t>Fax:</w:t>
                          </w:r>
                          <w:bookmarkEnd w:id="39"/>
                          <w:r w:rsidR="00160373" w:rsidRPr="00857C40">
                            <w:rPr>
                              <w:vanish/>
                            </w:rPr>
                            <w:t xml:space="preserve"> </w:t>
                          </w:r>
                          <w:bookmarkStart w:id="41" w:name="SD_USR_DirectFax"/>
                          <w:bookmarkEnd w:id="41"/>
                        </w:p>
                        <w:p w:rsidR="00160373" w:rsidRPr="00857C40" w:rsidRDefault="00857C40" w:rsidP="002171DE">
                          <w:pPr>
                            <w:pStyle w:val="Template-Date"/>
                            <w:rPr>
                              <w:vanish/>
                            </w:rPr>
                          </w:pPr>
                          <w:bookmarkStart w:id="42" w:name="SD_LAN_Email"/>
                          <w:bookmarkStart w:id="43" w:name="HIF_SD_USR_Email"/>
                          <w:bookmarkEnd w:id="40"/>
                          <w:r w:rsidRPr="00857C40">
                            <w:rPr>
                              <w:vanish/>
                            </w:rPr>
                            <w:t>E-mail</w:t>
                          </w:r>
                          <w:bookmarkEnd w:id="42"/>
                          <w:r w:rsidR="00160373" w:rsidRPr="00857C40">
                            <w:rPr>
                              <w:vanish/>
                            </w:rPr>
                            <w:t xml:space="preserve">: </w:t>
                          </w:r>
                          <w:bookmarkStart w:id="44" w:name="SD_USR_Email"/>
                          <w:bookmarkEnd w:id="44"/>
                        </w:p>
                        <w:bookmarkEnd w:id="43"/>
                        <w:p w:rsidR="00160373" w:rsidRDefault="00160373" w:rsidP="002171DE">
                          <w:pPr>
                            <w:pStyle w:val="Template-Date"/>
                          </w:pPr>
                        </w:p>
                        <w:p w:rsidR="00160373" w:rsidRPr="00857C40" w:rsidRDefault="006A7ADC" w:rsidP="002171DE">
                          <w:pPr>
                            <w:pStyle w:val="Template-Date"/>
                            <w:rPr>
                              <w:vanish/>
                            </w:rPr>
                          </w:pPr>
                          <w:bookmarkStart w:id="45" w:name="HIF_SD_USR_Www"/>
                          <w:r w:rsidRPr="00857C40">
                            <w:rPr>
                              <w:vanish/>
                            </w:rPr>
                            <w:t xml:space="preserve">Web: </w:t>
                          </w:r>
                          <w:bookmarkStart w:id="46" w:name="SD_USR_www"/>
                          <w:bookmarkEnd w:id="46"/>
                        </w:p>
                        <w:p w:rsidR="00160373" w:rsidRPr="00857C40" w:rsidRDefault="00160373" w:rsidP="002171DE">
                          <w:pPr>
                            <w:pStyle w:val="Template-Date"/>
                            <w:rPr>
                              <w:vanish/>
                            </w:rPr>
                          </w:pPr>
                        </w:p>
                        <w:p w:rsidR="00160373" w:rsidRPr="00857C40" w:rsidRDefault="00857C40" w:rsidP="002171DE">
                          <w:pPr>
                            <w:pStyle w:val="Template-Date"/>
                            <w:rPr>
                              <w:vanish/>
                            </w:rPr>
                          </w:pPr>
                          <w:bookmarkStart w:id="47" w:name="SD_LAN_JournalNr"/>
                          <w:bookmarkStart w:id="48" w:name="HIF_SD_FLD_JournalNr"/>
                          <w:bookmarkEnd w:id="45"/>
                          <w:r w:rsidRPr="00857C40">
                            <w:rPr>
                              <w:vanish/>
                            </w:rPr>
                            <w:t>Journal nr</w:t>
                          </w:r>
                          <w:bookmarkEnd w:id="47"/>
                          <w:r w:rsidR="00160373" w:rsidRPr="00857C40">
                            <w:rPr>
                              <w:vanish/>
                            </w:rPr>
                            <w:t xml:space="preserve">.: </w:t>
                          </w:r>
                          <w:bookmarkStart w:id="49" w:name="SD_FLD_JournalNr"/>
                          <w:bookmarkEnd w:id="49"/>
                        </w:p>
                        <w:p w:rsidR="00160373" w:rsidRPr="00857C40" w:rsidRDefault="00857C40" w:rsidP="002171DE">
                          <w:pPr>
                            <w:pStyle w:val="Template-Date"/>
                            <w:rPr>
                              <w:vanish/>
                            </w:rPr>
                          </w:pPr>
                          <w:bookmarkStart w:id="50" w:name="SD_LAN_ÅrskortNr"/>
                          <w:bookmarkStart w:id="51" w:name="HIF_SD_FLD_ÅrskortNr"/>
                          <w:bookmarkEnd w:id="48"/>
                          <w:r w:rsidRPr="00857C40">
                            <w:rPr>
                              <w:vanish/>
                            </w:rPr>
                            <w:t>Årskort nr</w:t>
                          </w:r>
                          <w:bookmarkEnd w:id="50"/>
                          <w:r w:rsidR="00160373" w:rsidRPr="00857C40">
                            <w:rPr>
                              <w:vanish/>
                            </w:rPr>
                            <w:t xml:space="preserve">.: </w:t>
                          </w:r>
                          <w:bookmarkStart w:id="52" w:name="SD_FLD_ÅrskortNr"/>
                          <w:bookmarkEnd w:id="52"/>
                        </w:p>
                        <w:p w:rsidR="00160373" w:rsidRPr="00857C40" w:rsidRDefault="00857C40" w:rsidP="002171DE">
                          <w:pPr>
                            <w:pStyle w:val="Template-Date"/>
                            <w:rPr>
                              <w:vanish/>
                            </w:rPr>
                          </w:pPr>
                          <w:bookmarkStart w:id="53" w:name="SD_LAN_CPR"/>
                          <w:bookmarkStart w:id="54" w:name="HIF_SD_FLD_CprNr"/>
                          <w:bookmarkEnd w:id="51"/>
                          <w:r w:rsidRPr="00857C40">
                            <w:rPr>
                              <w:vanish/>
                            </w:rPr>
                            <w:t>CPR nr</w:t>
                          </w:r>
                          <w:bookmarkEnd w:id="53"/>
                          <w:r w:rsidR="00160373" w:rsidRPr="00857C40">
                            <w:rPr>
                              <w:vanish/>
                            </w:rPr>
                            <w:t xml:space="preserve">.: </w:t>
                          </w:r>
                          <w:bookmarkStart w:id="55" w:name="SD_FLD_CprNr"/>
                          <w:bookmarkEnd w:id="55"/>
                        </w:p>
                        <w:p w:rsidR="00160373" w:rsidRPr="00857C40" w:rsidRDefault="00857C40" w:rsidP="002171DE">
                          <w:pPr>
                            <w:pStyle w:val="Template-Date"/>
                            <w:rPr>
                              <w:vanish/>
                            </w:rPr>
                          </w:pPr>
                          <w:bookmarkStart w:id="56" w:name="SD_LAN_ModtCPR"/>
                          <w:bookmarkStart w:id="57" w:name="HIF_SD_FLD_ModtagerCvrNr"/>
                          <w:bookmarkEnd w:id="54"/>
                          <w:r w:rsidRPr="00857C40">
                            <w:rPr>
                              <w:vanish/>
                            </w:rPr>
                            <w:t>Modt. CVR-nr</w:t>
                          </w:r>
                          <w:bookmarkEnd w:id="56"/>
                          <w:r w:rsidR="00160373" w:rsidRPr="00857C40">
                            <w:rPr>
                              <w:vanish/>
                            </w:rPr>
                            <w:t xml:space="preserve">.: </w:t>
                          </w:r>
                          <w:bookmarkStart w:id="58" w:name="SD_FLD_ModtagerCvrNr"/>
                          <w:bookmarkEnd w:id="58"/>
                        </w:p>
                        <w:p w:rsidR="00160373" w:rsidRPr="00857C40" w:rsidRDefault="00857C40" w:rsidP="002171DE">
                          <w:pPr>
                            <w:pStyle w:val="Template-Date"/>
                            <w:rPr>
                              <w:vanish/>
                            </w:rPr>
                          </w:pPr>
                          <w:bookmarkStart w:id="59" w:name="SD_LAN_AfsCVR"/>
                          <w:bookmarkStart w:id="60" w:name="HIF_SD_OFF_Cvr"/>
                          <w:bookmarkEnd w:id="57"/>
                          <w:r w:rsidRPr="00857C40">
                            <w:rPr>
                              <w:vanish/>
                            </w:rPr>
                            <w:t>Afs. CVR-nr</w:t>
                          </w:r>
                          <w:bookmarkEnd w:id="59"/>
                          <w:r w:rsidR="00160373" w:rsidRPr="00857C40">
                            <w:rPr>
                              <w:vanish/>
                            </w:rPr>
                            <w:t xml:space="preserve">.: </w:t>
                          </w:r>
                          <w:bookmarkStart w:id="61" w:name="SD_OFF_Cvr"/>
                          <w:bookmarkEnd w:id="61"/>
                        </w:p>
                        <w:p w:rsidR="00160373" w:rsidRPr="00857C40" w:rsidRDefault="00857C40" w:rsidP="002171DE">
                          <w:pPr>
                            <w:pStyle w:val="Template-Date"/>
                            <w:rPr>
                              <w:vanish/>
                            </w:rPr>
                          </w:pPr>
                          <w:bookmarkStart w:id="62" w:name="SD_LAN_Reference"/>
                          <w:bookmarkStart w:id="63" w:name="HIF_SD_FLD_Reference"/>
                          <w:bookmarkEnd w:id="60"/>
                          <w:r w:rsidRPr="00857C40">
                            <w:rPr>
                              <w:vanish/>
                            </w:rPr>
                            <w:t>Reference</w:t>
                          </w:r>
                          <w:bookmarkEnd w:id="62"/>
                          <w:r w:rsidR="00160373" w:rsidRPr="00857C40">
                            <w:rPr>
                              <w:vanish/>
                            </w:rPr>
                            <w:t xml:space="preserve">: </w:t>
                          </w:r>
                          <w:bookmarkStart w:id="64" w:name="SD_FLD_Reference"/>
                          <w:bookmarkEnd w:id="64"/>
                        </w:p>
                        <w:bookmarkEnd w:id="63"/>
                        <w:p w:rsidR="00160373" w:rsidRPr="00C96CED" w:rsidRDefault="003770FD" w:rsidP="00B525C1">
                          <w:pPr>
                            <w:pStyle w:val="Template-Date"/>
                            <w:spacing w:line="260" w:lineRule="exact"/>
                          </w:pPr>
                          <w:r>
                            <w:rPr>
                              <w:lang w:eastAsia="da-DK"/>
                            </w:rPr>
                            <w:drawing>
                              <wp:inline distT="0" distB="0" distL="0" distR="0" wp14:anchorId="7D223B5E" wp14:editId="254C7FA8">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641B24" w:rsidRDefault="00857C40" w:rsidP="002171DE">
                          <w:pPr>
                            <w:pStyle w:val="Template-Date"/>
                            <w:rPr>
                              <w:rFonts w:ascii="Verdana" w:hAnsi="Verdana"/>
                              <w:noProof w:val="0"/>
                            </w:rPr>
                          </w:pPr>
                          <w:bookmarkStart w:id="65" w:name="SD_LAN_Page"/>
                          <w:r>
                            <w:t>Side</w:t>
                          </w:r>
                          <w:bookmarkEnd w:id="65"/>
                          <w:r w:rsidR="00160373">
                            <w:t xml:space="preserve"> </w:t>
                          </w:r>
                          <w:r w:rsidR="00AE4001">
                            <w:rPr>
                              <w:rStyle w:val="Sidetal"/>
                            </w:rPr>
                            <w:fldChar w:fldCharType="begin"/>
                          </w:r>
                          <w:r w:rsidR="00AE4001" w:rsidRPr="009F27A2">
                            <w:rPr>
                              <w:rStyle w:val="Sidetal"/>
                            </w:rPr>
                            <w:instrText xml:space="preserve"> PAGE </w:instrText>
                          </w:r>
                          <w:r w:rsidR="00AE4001">
                            <w:rPr>
                              <w:rStyle w:val="Sidetal"/>
                            </w:rPr>
                            <w:fldChar w:fldCharType="separate"/>
                          </w:r>
                          <w:r w:rsidR="00656EB7">
                            <w:rPr>
                              <w:rStyle w:val="Sidetal"/>
                            </w:rPr>
                            <w:t>1</w:t>
                          </w:r>
                          <w:r w:rsidR="00AE4001">
                            <w:rPr>
                              <w:rStyle w:val="Sidetal"/>
                            </w:rPr>
                            <w:fldChar w:fldCharType="end"/>
                          </w:r>
                          <w:r w:rsidR="00160373">
                            <w:rPr>
                              <w:rStyle w:val="Sidetal"/>
                              <w:noProof w:val="0"/>
                            </w:rPr>
                            <w:t>/</w:t>
                          </w:r>
                          <w:r w:rsidR="00AE4001">
                            <w:rPr>
                              <w:rStyle w:val="Sidetal"/>
                            </w:rPr>
                            <w:fldChar w:fldCharType="begin"/>
                          </w:r>
                          <w:r w:rsidR="00912BA4">
                            <w:rPr>
                              <w:rStyle w:val="Sidetal"/>
                            </w:rPr>
                            <w:instrText xml:space="preserve"> NUM</w:instrText>
                          </w:r>
                          <w:r w:rsidR="00AE4001" w:rsidRPr="009F27A2">
                            <w:rPr>
                              <w:rStyle w:val="Sidetal"/>
                            </w:rPr>
                            <w:instrText xml:space="preserve">PAGES </w:instrText>
                          </w:r>
                          <w:r w:rsidR="00AE4001">
                            <w:rPr>
                              <w:rStyle w:val="Sidetal"/>
                            </w:rPr>
                            <w:fldChar w:fldCharType="separate"/>
                          </w:r>
                          <w:r w:rsidR="00656EB7">
                            <w:rPr>
                              <w:rStyle w:val="Sidetal"/>
                            </w:rPr>
                            <w:t>2</w:t>
                          </w:r>
                          <w:r w:rsidR="00AE4001">
                            <w:rPr>
                              <w:rStyle w:val="Sidet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160373" w:rsidRPr="00857C40" w:rsidRDefault="00160373" w:rsidP="003F33BA">
                    <w:pPr>
                      <w:pStyle w:val="Template-Afdeling"/>
                      <w:rPr>
                        <w:vanish/>
                      </w:rPr>
                    </w:pPr>
                    <w:bookmarkStart w:id="66" w:name="SD_USR_Afdeling"/>
                    <w:bookmarkStart w:id="67" w:name="SD_OFF_Afdeling"/>
                    <w:bookmarkStart w:id="68" w:name="SD_USR_Department"/>
                    <w:bookmarkStart w:id="69" w:name="HIF_SD_USR_Department"/>
                    <w:bookmarkEnd w:id="66"/>
                    <w:bookmarkEnd w:id="67"/>
                    <w:bookmarkEnd w:id="68"/>
                  </w:p>
                  <w:p w:rsidR="00160373" w:rsidRPr="00857C40" w:rsidRDefault="00160373" w:rsidP="003F33BA">
                    <w:pPr>
                      <w:pStyle w:val="Template"/>
                      <w:rPr>
                        <w:vanish/>
                      </w:rPr>
                    </w:pPr>
                  </w:p>
                  <w:p w:rsidR="00160373" w:rsidRPr="00857C40" w:rsidRDefault="00857C40" w:rsidP="007A6435">
                    <w:pPr>
                      <w:pStyle w:val="Template-NavnMellemnavn"/>
                    </w:pPr>
                    <w:bookmarkStart w:id="70" w:name="SD_USR_Name"/>
                    <w:bookmarkStart w:id="71" w:name="HIF_SD_USR_Name"/>
                    <w:bookmarkEnd w:id="69"/>
                    <w:r w:rsidRPr="00857C40">
                      <w:t>Henrik Scriver</w:t>
                    </w:r>
                    <w:bookmarkEnd w:id="70"/>
                  </w:p>
                  <w:bookmarkEnd w:id="71"/>
                  <w:p w:rsidR="00160373" w:rsidRDefault="00160373" w:rsidP="003F33BA">
                    <w:pPr>
                      <w:pStyle w:val="Template-Brugerinfo"/>
                    </w:pPr>
                  </w:p>
                  <w:p w:rsidR="00160373" w:rsidRPr="00857C40" w:rsidRDefault="00857C40" w:rsidP="003F33BA">
                    <w:pPr>
                      <w:pStyle w:val="Template-Brugerinfo"/>
                    </w:pPr>
                    <w:bookmarkStart w:id="72" w:name="SD_USR_Title"/>
                    <w:bookmarkStart w:id="73" w:name="HIF_SD_USR_Title"/>
                    <w:r w:rsidRPr="00857C40">
                      <w:t>specialkonsulent</w:t>
                    </w:r>
                    <w:bookmarkEnd w:id="72"/>
                  </w:p>
                  <w:p w:rsidR="00160373" w:rsidRPr="00857C40" w:rsidRDefault="00160373" w:rsidP="003F33BA">
                    <w:pPr>
                      <w:pStyle w:val="Template"/>
                    </w:pPr>
                  </w:p>
                  <w:p w:rsidR="00160373" w:rsidRDefault="00857C40" w:rsidP="004B63C7">
                    <w:pPr>
                      <w:pStyle w:val="Template"/>
                    </w:pPr>
                    <w:bookmarkStart w:id="74" w:name="SD_LAN_Date"/>
                    <w:bookmarkEnd w:id="73"/>
                    <w:r>
                      <w:t>Dato</w:t>
                    </w:r>
                    <w:bookmarkEnd w:id="74"/>
                    <w:r w:rsidR="00160373">
                      <w:t xml:space="preserve">: </w:t>
                    </w:r>
                    <w:bookmarkStart w:id="75" w:name="SD_FLD_DocumentDate"/>
                    <w:r>
                      <w:t>5. august 2016</w:t>
                    </w:r>
                    <w:bookmarkEnd w:id="75"/>
                  </w:p>
                  <w:p w:rsidR="00160373" w:rsidRPr="00C96CED" w:rsidRDefault="003770FD" w:rsidP="00B525C1">
                    <w:pPr>
                      <w:pStyle w:val="Template-Date"/>
                      <w:spacing w:line="260" w:lineRule="exact"/>
                    </w:pPr>
                    <w:r>
                      <w:rPr>
                        <w:lang w:eastAsia="da-DK"/>
                      </w:rPr>
                      <w:drawing>
                        <wp:inline distT="0" distB="0" distL="0" distR="0" wp14:anchorId="22CDF613" wp14:editId="526608CC">
                          <wp:extent cx="352425" cy="152400"/>
                          <wp:effectExtent l="0" t="0" r="0" b="0"/>
                          <wp:docPr id="10"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857C40" w:rsidRDefault="00857C40" w:rsidP="002171DE">
                    <w:pPr>
                      <w:pStyle w:val="Template-Date"/>
                    </w:pPr>
                    <w:bookmarkStart w:id="76" w:name="SD_LAN_Direct"/>
                    <w:bookmarkStart w:id="77" w:name="HIF_SD_USR_DirectPhone"/>
                    <w:r w:rsidRPr="00857C40">
                      <w:t>Direkte tlf.:</w:t>
                    </w:r>
                    <w:bookmarkEnd w:id="76"/>
                    <w:r w:rsidR="00160373" w:rsidRPr="00857C40">
                      <w:t xml:space="preserve"> </w:t>
                    </w:r>
                    <w:bookmarkStart w:id="78" w:name="SD_USR_DirectPhone"/>
                    <w:r w:rsidRPr="00857C40">
                      <w:t>8715 3284</w:t>
                    </w:r>
                    <w:bookmarkEnd w:id="78"/>
                  </w:p>
                  <w:p w:rsidR="00160373" w:rsidRPr="00857C40" w:rsidRDefault="00857C40" w:rsidP="002171DE">
                    <w:pPr>
                      <w:pStyle w:val="Template-Date"/>
                      <w:rPr>
                        <w:vanish/>
                      </w:rPr>
                    </w:pPr>
                    <w:bookmarkStart w:id="79" w:name="SD_LAN_Pager"/>
                    <w:bookmarkStart w:id="80" w:name="HIF_SD_USR_Personsøger"/>
                    <w:bookmarkEnd w:id="77"/>
                    <w:r w:rsidRPr="00857C40">
                      <w:rPr>
                        <w:vanish/>
                      </w:rPr>
                      <w:t>Personsøger:</w:t>
                    </w:r>
                    <w:bookmarkEnd w:id="79"/>
                    <w:r w:rsidR="00160373" w:rsidRPr="00857C40">
                      <w:rPr>
                        <w:vanish/>
                      </w:rPr>
                      <w:t xml:space="preserve"> </w:t>
                    </w:r>
                    <w:bookmarkStart w:id="81" w:name="SD_USR_Personsøger"/>
                    <w:bookmarkEnd w:id="81"/>
                  </w:p>
                  <w:p w:rsidR="00160373" w:rsidRPr="00857C40" w:rsidRDefault="00857C40" w:rsidP="002171DE">
                    <w:pPr>
                      <w:pStyle w:val="Template-Date"/>
                      <w:rPr>
                        <w:vanish/>
                      </w:rPr>
                    </w:pPr>
                    <w:bookmarkStart w:id="82" w:name="SD_LAN_Private"/>
                    <w:bookmarkStart w:id="83" w:name="HIF_SD_USR_PrivatePhone"/>
                    <w:bookmarkEnd w:id="80"/>
                    <w:r w:rsidRPr="00857C40">
                      <w:rPr>
                        <w:vanish/>
                      </w:rPr>
                      <w:t>Privat tlf.:</w:t>
                    </w:r>
                    <w:bookmarkEnd w:id="82"/>
                    <w:r w:rsidR="00160373" w:rsidRPr="00857C40">
                      <w:rPr>
                        <w:vanish/>
                      </w:rPr>
                      <w:t xml:space="preserve"> </w:t>
                    </w:r>
                    <w:bookmarkStart w:id="84" w:name="SD_USR_PrivatePhone"/>
                    <w:bookmarkEnd w:id="84"/>
                  </w:p>
                  <w:p w:rsidR="00160373" w:rsidRPr="00857C40" w:rsidRDefault="00857C40" w:rsidP="002171DE">
                    <w:pPr>
                      <w:pStyle w:val="Template-Date"/>
                      <w:rPr>
                        <w:vanish/>
                      </w:rPr>
                    </w:pPr>
                    <w:bookmarkStart w:id="85" w:name="SD_LAN_Mobile"/>
                    <w:bookmarkStart w:id="86" w:name="HIF_SD_USR_Mobile"/>
                    <w:bookmarkEnd w:id="83"/>
                    <w:r w:rsidRPr="00857C40">
                      <w:rPr>
                        <w:vanish/>
                      </w:rPr>
                      <w:t>Mobiltlf.:</w:t>
                    </w:r>
                    <w:bookmarkEnd w:id="85"/>
                    <w:r w:rsidR="00160373" w:rsidRPr="00857C40">
                      <w:rPr>
                        <w:vanish/>
                      </w:rPr>
                      <w:t xml:space="preserve"> </w:t>
                    </w:r>
                    <w:bookmarkStart w:id="87" w:name="SD_USR_Mobile"/>
                    <w:bookmarkEnd w:id="87"/>
                  </w:p>
                  <w:p w:rsidR="00160373" w:rsidRPr="00857C40" w:rsidRDefault="00857C40" w:rsidP="002171DE">
                    <w:pPr>
                      <w:pStyle w:val="Template-Date"/>
                      <w:rPr>
                        <w:vanish/>
                      </w:rPr>
                    </w:pPr>
                    <w:bookmarkStart w:id="88" w:name="SD_LAN_Fax_N2"/>
                    <w:bookmarkStart w:id="89" w:name="HIF_SD_USR_DirectFax"/>
                    <w:bookmarkEnd w:id="86"/>
                    <w:r w:rsidRPr="00857C40">
                      <w:rPr>
                        <w:vanish/>
                      </w:rPr>
                      <w:t>Fax:</w:t>
                    </w:r>
                    <w:bookmarkEnd w:id="88"/>
                    <w:r w:rsidR="00160373" w:rsidRPr="00857C40">
                      <w:rPr>
                        <w:vanish/>
                      </w:rPr>
                      <w:t xml:space="preserve"> </w:t>
                    </w:r>
                    <w:bookmarkStart w:id="90" w:name="SD_USR_DirectFax"/>
                    <w:bookmarkEnd w:id="90"/>
                  </w:p>
                  <w:p w:rsidR="00160373" w:rsidRPr="00857C40" w:rsidRDefault="00857C40" w:rsidP="002171DE">
                    <w:pPr>
                      <w:pStyle w:val="Template-Date"/>
                      <w:rPr>
                        <w:vanish/>
                      </w:rPr>
                    </w:pPr>
                    <w:bookmarkStart w:id="91" w:name="SD_LAN_Email"/>
                    <w:bookmarkStart w:id="92" w:name="HIF_SD_USR_Email"/>
                    <w:bookmarkEnd w:id="89"/>
                    <w:r w:rsidRPr="00857C40">
                      <w:rPr>
                        <w:vanish/>
                      </w:rPr>
                      <w:t>E-mail</w:t>
                    </w:r>
                    <w:bookmarkEnd w:id="91"/>
                    <w:r w:rsidR="00160373" w:rsidRPr="00857C40">
                      <w:rPr>
                        <w:vanish/>
                      </w:rPr>
                      <w:t xml:space="preserve">: </w:t>
                    </w:r>
                    <w:bookmarkStart w:id="93" w:name="SD_USR_Email"/>
                    <w:bookmarkEnd w:id="93"/>
                  </w:p>
                  <w:bookmarkEnd w:id="92"/>
                  <w:p w:rsidR="00160373" w:rsidRDefault="00160373" w:rsidP="002171DE">
                    <w:pPr>
                      <w:pStyle w:val="Template-Date"/>
                    </w:pPr>
                  </w:p>
                  <w:p w:rsidR="00160373" w:rsidRPr="00857C40" w:rsidRDefault="006A7ADC" w:rsidP="002171DE">
                    <w:pPr>
                      <w:pStyle w:val="Template-Date"/>
                      <w:rPr>
                        <w:vanish/>
                      </w:rPr>
                    </w:pPr>
                    <w:bookmarkStart w:id="94" w:name="HIF_SD_USR_Www"/>
                    <w:r w:rsidRPr="00857C40">
                      <w:rPr>
                        <w:vanish/>
                      </w:rPr>
                      <w:t xml:space="preserve">Web: </w:t>
                    </w:r>
                    <w:bookmarkStart w:id="95" w:name="SD_USR_www"/>
                    <w:bookmarkEnd w:id="95"/>
                  </w:p>
                  <w:p w:rsidR="00160373" w:rsidRPr="00857C40" w:rsidRDefault="00160373" w:rsidP="002171DE">
                    <w:pPr>
                      <w:pStyle w:val="Template-Date"/>
                      <w:rPr>
                        <w:vanish/>
                      </w:rPr>
                    </w:pPr>
                  </w:p>
                  <w:p w:rsidR="00160373" w:rsidRPr="00857C40" w:rsidRDefault="00857C40" w:rsidP="002171DE">
                    <w:pPr>
                      <w:pStyle w:val="Template-Date"/>
                      <w:rPr>
                        <w:vanish/>
                      </w:rPr>
                    </w:pPr>
                    <w:bookmarkStart w:id="96" w:name="SD_LAN_JournalNr"/>
                    <w:bookmarkStart w:id="97" w:name="HIF_SD_FLD_JournalNr"/>
                    <w:bookmarkEnd w:id="94"/>
                    <w:r w:rsidRPr="00857C40">
                      <w:rPr>
                        <w:vanish/>
                      </w:rPr>
                      <w:t>Journal nr</w:t>
                    </w:r>
                    <w:bookmarkEnd w:id="96"/>
                    <w:r w:rsidR="00160373" w:rsidRPr="00857C40">
                      <w:rPr>
                        <w:vanish/>
                      </w:rPr>
                      <w:t xml:space="preserve">.: </w:t>
                    </w:r>
                    <w:bookmarkStart w:id="98" w:name="SD_FLD_JournalNr"/>
                    <w:bookmarkEnd w:id="98"/>
                  </w:p>
                  <w:p w:rsidR="00160373" w:rsidRPr="00857C40" w:rsidRDefault="00857C40" w:rsidP="002171DE">
                    <w:pPr>
                      <w:pStyle w:val="Template-Date"/>
                      <w:rPr>
                        <w:vanish/>
                      </w:rPr>
                    </w:pPr>
                    <w:bookmarkStart w:id="99" w:name="SD_LAN_ÅrskortNr"/>
                    <w:bookmarkStart w:id="100" w:name="HIF_SD_FLD_ÅrskortNr"/>
                    <w:bookmarkEnd w:id="97"/>
                    <w:r w:rsidRPr="00857C40">
                      <w:rPr>
                        <w:vanish/>
                      </w:rPr>
                      <w:t>Årskort nr</w:t>
                    </w:r>
                    <w:bookmarkEnd w:id="99"/>
                    <w:r w:rsidR="00160373" w:rsidRPr="00857C40">
                      <w:rPr>
                        <w:vanish/>
                      </w:rPr>
                      <w:t xml:space="preserve">.: </w:t>
                    </w:r>
                    <w:bookmarkStart w:id="101" w:name="SD_FLD_ÅrskortNr"/>
                    <w:bookmarkEnd w:id="101"/>
                  </w:p>
                  <w:p w:rsidR="00160373" w:rsidRPr="00857C40" w:rsidRDefault="00857C40" w:rsidP="002171DE">
                    <w:pPr>
                      <w:pStyle w:val="Template-Date"/>
                      <w:rPr>
                        <w:vanish/>
                      </w:rPr>
                    </w:pPr>
                    <w:bookmarkStart w:id="102" w:name="SD_LAN_CPR"/>
                    <w:bookmarkStart w:id="103" w:name="HIF_SD_FLD_CprNr"/>
                    <w:bookmarkEnd w:id="100"/>
                    <w:r w:rsidRPr="00857C40">
                      <w:rPr>
                        <w:vanish/>
                      </w:rPr>
                      <w:t>CPR nr</w:t>
                    </w:r>
                    <w:bookmarkEnd w:id="102"/>
                    <w:r w:rsidR="00160373" w:rsidRPr="00857C40">
                      <w:rPr>
                        <w:vanish/>
                      </w:rPr>
                      <w:t xml:space="preserve">.: </w:t>
                    </w:r>
                    <w:bookmarkStart w:id="104" w:name="SD_FLD_CprNr"/>
                    <w:bookmarkEnd w:id="104"/>
                  </w:p>
                  <w:p w:rsidR="00160373" w:rsidRPr="00857C40" w:rsidRDefault="00857C40" w:rsidP="002171DE">
                    <w:pPr>
                      <w:pStyle w:val="Template-Date"/>
                      <w:rPr>
                        <w:vanish/>
                      </w:rPr>
                    </w:pPr>
                    <w:bookmarkStart w:id="105" w:name="SD_LAN_ModtCPR"/>
                    <w:bookmarkStart w:id="106" w:name="HIF_SD_FLD_ModtagerCvrNr"/>
                    <w:bookmarkEnd w:id="103"/>
                    <w:r w:rsidRPr="00857C40">
                      <w:rPr>
                        <w:vanish/>
                      </w:rPr>
                      <w:t>Modt. CVR-nr</w:t>
                    </w:r>
                    <w:bookmarkEnd w:id="105"/>
                    <w:r w:rsidR="00160373" w:rsidRPr="00857C40">
                      <w:rPr>
                        <w:vanish/>
                      </w:rPr>
                      <w:t xml:space="preserve">.: </w:t>
                    </w:r>
                    <w:bookmarkStart w:id="107" w:name="SD_FLD_ModtagerCvrNr"/>
                    <w:bookmarkEnd w:id="107"/>
                  </w:p>
                  <w:p w:rsidR="00160373" w:rsidRPr="00857C40" w:rsidRDefault="00857C40" w:rsidP="002171DE">
                    <w:pPr>
                      <w:pStyle w:val="Template-Date"/>
                      <w:rPr>
                        <w:vanish/>
                      </w:rPr>
                    </w:pPr>
                    <w:bookmarkStart w:id="108" w:name="SD_LAN_AfsCVR"/>
                    <w:bookmarkStart w:id="109" w:name="HIF_SD_OFF_Cvr"/>
                    <w:bookmarkEnd w:id="106"/>
                    <w:r w:rsidRPr="00857C40">
                      <w:rPr>
                        <w:vanish/>
                      </w:rPr>
                      <w:t>Afs. CVR-nr</w:t>
                    </w:r>
                    <w:bookmarkEnd w:id="108"/>
                    <w:r w:rsidR="00160373" w:rsidRPr="00857C40">
                      <w:rPr>
                        <w:vanish/>
                      </w:rPr>
                      <w:t xml:space="preserve">.: </w:t>
                    </w:r>
                    <w:bookmarkStart w:id="110" w:name="SD_OFF_Cvr"/>
                    <w:bookmarkEnd w:id="110"/>
                  </w:p>
                  <w:p w:rsidR="00160373" w:rsidRPr="00857C40" w:rsidRDefault="00857C40" w:rsidP="002171DE">
                    <w:pPr>
                      <w:pStyle w:val="Template-Date"/>
                      <w:rPr>
                        <w:vanish/>
                      </w:rPr>
                    </w:pPr>
                    <w:bookmarkStart w:id="111" w:name="SD_LAN_Reference"/>
                    <w:bookmarkStart w:id="112" w:name="HIF_SD_FLD_Reference"/>
                    <w:bookmarkEnd w:id="109"/>
                    <w:r w:rsidRPr="00857C40">
                      <w:rPr>
                        <w:vanish/>
                      </w:rPr>
                      <w:t>Reference</w:t>
                    </w:r>
                    <w:bookmarkEnd w:id="111"/>
                    <w:r w:rsidR="00160373" w:rsidRPr="00857C40">
                      <w:rPr>
                        <w:vanish/>
                      </w:rPr>
                      <w:t xml:space="preserve">: </w:t>
                    </w:r>
                    <w:bookmarkStart w:id="113" w:name="SD_FLD_Reference"/>
                    <w:bookmarkEnd w:id="113"/>
                  </w:p>
                  <w:bookmarkEnd w:id="112"/>
                  <w:p w:rsidR="00160373" w:rsidRPr="00C96CED" w:rsidRDefault="003770FD" w:rsidP="00B525C1">
                    <w:pPr>
                      <w:pStyle w:val="Template-Date"/>
                      <w:spacing w:line="260" w:lineRule="exact"/>
                    </w:pPr>
                    <w:r>
                      <w:rPr>
                        <w:lang w:eastAsia="da-DK"/>
                      </w:rPr>
                      <w:drawing>
                        <wp:inline distT="0" distB="0" distL="0" distR="0" wp14:anchorId="7D223B5E" wp14:editId="254C7FA8">
                          <wp:extent cx="352425" cy="152400"/>
                          <wp:effectExtent l="0" t="0" r="0" b="0"/>
                          <wp:docPr id="9"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641B24" w:rsidRDefault="00857C40" w:rsidP="002171DE">
                    <w:pPr>
                      <w:pStyle w:val="Template-Date"/>
                      <w:rPr>
                        <w:rFonts w:ascii="Verdana" w:hAnsi="Verdana"/>
                        <w:noProof w:val="0"/>
                      </w:rPr>
                    </w:pPr>
                    <w:bookmarkStart w:id="114" w:name="SD_LAN_Page"/>
                    <w:r>
                      <w:t>Side</w:t>
                    </w:r>
                    <w:bookmarkEnd w:id="114"/>
                    <w:r w:rsidR="00160373">
                      <w:t xml:space="preserve"> </w:t>
                    </w:r>
                    <w:r w:rsidR="00AE4001">
                      <w:rPr>
                        <w:rStyle w:val="Sidetal"/>
                      </w:rPr>
                      <w:fldChar w:fldCharType="begin"/>
                    </w:r>
                    <w:r w:rsidR="00AE4001" w:rsidRPr="009F27A2">
                      <w:rPr>
                        <w:rStyle w:val="Sidetal"/>
                      </w:rPr>
                      <w:instrText xml:space="preserve"> PAGE </w:instrText>
                    </w:r>
                    <w:r w:rsidR="00AE4001">
                      <w:rPr>
                        <w:rStyle w:val="Sidetal"/>
                      </w:rPr>
                      <w:fldChar w:fldCharType="separate"/>
                    </w:r>
                    <w:r w:rsidR="00656EB7">
                      <w:rPr>
                        <w:rStyle w:val="Sidetal"/>
                      </w:rPr>
                      <w:t>1</w:t>
                    </w:r>
                    <w:r w:rsidR="00AE4001">
                      <w:rPr>
                        <w:rStyle w:val="Sidetal"/>
                      </w:rPr>
                      <w:fldChar w:fldCharType="end"/>
                    </w:r>
                    <w:r w:rsidR="00160373">
                      <w:rPr>
                        <w:rStyle w:val="Sidetal"/>
                        <w:noProof w:val="0"/>
                      </w:rPr>
                      <w:t>/</w:t>
                    </w:r>
                    <w:r w:rsidR="00AE4001">
                      <w:rPr>
                        <w:rStyle w:val="Sidetal"/>
                      </w:rPr>
                      <w:fldChar w:fldCharType="begin"/>
                    </w:r>
                    <w:r w:rsidR="00912BA4">
                      <w:rPr>
                        <w:rStyle w:val="Sidetal"/>
                      </w:rPr>
                      <w:instrText xml:space="preserve"> NUM</w:instrText>
                    </w:r>
                    <w:r w:rsidR="00AE4001" w:rsidRPr="009F27A2">
                      <w:rPr>
                        <w:rStyle w:val="Sidetal"/>
                      </w:rPr>
                      <w:instrText xml:space="preserve">PAGES </w:instrText>
                    </w:r>
                    <w:r w:rsidR="00AE4001">
                      <w:rPr>
                        <w:rStyle w:val="Sidetal"/>
                      </w:rPr>
                      <w:fldChar w:fldCharType="separate"/>
                    </w:r>
                    <w:r w:rsidR="00656EB7">
                      <w:rPr>
                        <w:rStyle w:val="Sidetal"/>
                      </w:rPr>
                      <w:t>2</w:t>
                    </w:r>
                    <w:r w:rsidR="00AE4001">
                      <w:rPr>
                        <w:rStyle w:val="Sidetal"/>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7"/>
  </w:num>
  <w:num w:numId="2">
    <w:abstractNumId w:val="10"/>
  </w:num>
  <w:num w:numId="3">
    <w:abstractNumId w:val="16"/>
  </w:num>
  <w:num w:numId="4">
    <w:abstractNumId w:val="12"/>
  </w:num>
  <w:num w:numId="5">
    <w:abstractNumId w:val="8"/>
  </w:num>
  <w:num w:numId="6">
    <w:abstractNumId w:val="7"/>
  </w:num>
  <w:num w:numId="7">
    <w:abstractNumId w:val="6"/>
  </w:num>
  <w:num w:numId="8">
    <w:abstractNumId w:val="5"/>
  </w:num>
  <w:num w:numId="9">
    <w:abstractNumId w:val="15"/>
  </w:num>
  <w:num w:numId="10">
    <w:abstractNumId w:val="4"/>
  </w:num>
  <w:num w:numId="11">
    <w:abstractNumId w:val="3"/>
  </w:num>
  <w:num w:numId="12">
    <w:abstractNumId w:val="2"/>
  </w:num>
  <w:num w:numId="13">
    <w:abstractNumId w:val="1"/>
  </w:num>
  <w:num w:numId="14">
    <w:abstractNumId w:val="20"/>
  </w:num>
  <w:num w:numId="15">
    <w:abstractNumId w:val="21"/>
  </w:num>
  <w:num w:numId="16">
    <w:abstractNumId w:val="19"/>
  </w:num>
  <w:num w:numId="17">
    <w:abstractNumId w:val="13"/>
  </w:num>
  <w:num w:numId="18">
    <w:abstractNumId w:val="18"/>
  </w:num>
  <w:num w:numId="19">
    <w:abstractNumId w:val="14"/>
  </w:num>
  <w:num w:numId="20">
    <w:abstractNumId w:val="11"/>
  </w:num>
  <w:num w:numId="21">
    <w:abstractNumId w:val="0"/>
  </w:num>
  <w:num w:numId="2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20"/>
  <w:autoHyphenation/>
  <w:hyphenationZone w:val="284"/>
  <w:drawingGridHorizontalSpacing w:val="105"/>
  <w:displayHorizontalDrawingGridEvery w:val="2"/>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C40"/>
    <w:rsid w:val="00003B6C"/>
    <w:rsid w:val="000221B7"/>
    <w:rsid w:val="00027431"/>
    <w:rsid w:val="00032B4F"/>
    <w:rsid w:val="00051A09"/>
    <w:rsid w:val="00054B15"/>
    <w:rsid w:val="000553F3"/>
    <w:rsid w:val="00094D54"/>
    <w:rsid w:val="00096068"/>
    <w:rsid w:val="000A462B"/>
    <w:rsid w:val="000A48FF"/>
    <w:rsid w:val="000A678B"/>
    <w:rsid w:val="000B2A66"/>
    <w:rsid w:val="000D58D1"/>
    <w:rsid w:val="000D6181"/>
    <w:rsid w:val="000D7729"/>
    <w:rsid w:val="000E265D"/>
    <w:rsid w:val="000E46C3"/>
    <w:rsid w:val="001213E5"/>
    <w:rsid w:val="0012702C"/>
    <w:rsid w:val="00144417"/>
    <w:rsid w:val="00153477"/>
    <w:rsid w:val="00156D0E"/>
    <w:rsid w:val="00160373"/>
    <w:rsid w:val="0017743F"/>
    <w:rsid w:val="00186ECA"/>
    <w:rsid w:val="00191872"/>
    <w:rsid w:val="00192812"/>
    <w:rsid w:val="001A67BC"/>
    <w:rsid w:val="001B7CB4"/>
    <w:rsid w:val="001C2E9B"/>
    <w:rsid w:val="001F665E"/>
    <w:rsid w:val="00201945"/>
    <w:rsid w:val="00213BCF"/>
    <w:rsid w:val="002171DE"/>
    <w:rsid w:val="00227E7F"/>
    <w:rsid w:val="002307BF"/>
    <w:rsid w:val="00235108"/>
    <w:rsid w:val="002464E0"/>
    <w:rsid w:val="00247A66"/>
    <w:rsid w:val="0025262C"/>
    <w:rsid w:val="00256FC9"/>
    <w:rsid w:val="00261B99"/>
    <w:rsid w:val="00270EFE"/>
    <w:rsid w:val="00284BB8"/>
    <w:rsid w:val="002B043A"/>
    <w:rsid w:val="002B6407"/>
    <w:rsid w:val="002C100C"/>
    <w:rsid w:val="002E326D"/>
    <w:rsid w:val="002F3BF9"/>
    <w:rsid w:val="003001FB"/>
    <w:rsid w:val="00303EB3"/>
    <w:rsid w:val="003122C4"/>
    <w:rsid w:val="00331A73"/>
    <w:rsid w:val="00336DC5"/>
    <w:rsid w:val="0034014F"/>
    <w:rsid w:val="0034031E"/>
    <w:rsid w:val="0034099C"/>
    <w:rsid w:val="0035143D"/>
    <w:rsid w:val="00355698"/>
    <w:rsid w:val="003646CE"/>
    <w:rsid w:val="00370CD1"/>
    <w:rsid w:val="00372A7D"/>
    <w:rsid w:val="003770FD"/>
    <w:rsid w:val="00385E94"/>
    <w:rsid w:val="003955CD"/>
    <w:rsid w:val="003A0992"/>
    <w:rsid w:val="003A5CC4"/>
    <w:rsid w:val="003E6170"/>
    <w:rsid w:val="003E6457"/>
    <w:rsid w:val="003F33BA"/>
    <w:rsid w:val="004022CA"/>
    <w:rsid w:val="00411A1B"/>
    <w:rsid w:val="00423170"/>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4E3778"/>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95CFB"/>
    <w:rsid w:val="005A641C"/>
    <w:rsid w:val="005B1DAA"/>
    <w:rsid w:val="005C13F3"/>
    <w:rsid w:val="005C7510"/>
    <w:rsid w:val="005D5DAA"/>
    <w:rsid w:val="005E6CB9"/>
    <w:rsid w:val="00601BB3"/>
    <w:rsid w:val="0060260C"/>
    <w:rsid w:val="006033CC"/>
    <w:rsid w:val="0060539C"/>
    <w:rsid w:val="00614E08"/>
    <w:rsid w:val="00620C41"/>
    <w:rsid w:val="00641B24"/>
    <w:rsid w:val="00643A7A"/>
    <w:rsid w:val="00650332"/>
    <w:rsid w:val="00653262"/>
    <w:rsid w:val="00654046"/>
    <w:rsid w:val="00656EB7"/>
    <w:rsid w:val="0065762A"/>
    <w:rsid w:val="00663BC3"/>
    <w:rsid w:val="00666196"/>
    <w:rsid w:val="0066674A"/>
    <w:rsid w:val="0067738B"/>
    <w:rsid w:val="00683BE2"/>
    <w:rsid w:val="006964C1"/>
    <w:rsid w:val="006A7ADC"/>
    <w:rsid w:val="006B6134"/>
    <w:rsid w:val="006C1797"/>
    <w:rsid w:val="006C1879"/>
    <w:rsid w:val="006C3A1B"/>
    <w:rsid w:val="006D2642"/>
    <w:rsid w:val="006D65DC"/>
    <w:rsid w:val="0072005E"/>
    <w:rsid w:val="00736658"/>
    <w:rsid w:val="0074726D"/>
    <w:rsid w:val="00750EE1"/>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835D85"/>
    <w:rsid w:val="00845E23"/>
    <w:rsid w:val="00851407"/>
    <w:rsid w:val="00855AD5"/>
    <w:rsid w:val="00857C40"/>
    <w:rsid w:val="00863559"/>
    <w:rsid w:val="008979A9"/>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66484"/>
    <w:rsid w:val="009931E4"/>
    <w:rsid w:val="00997B5B"/>
    <w:rsid w:val="009B0DF6"/>
    <w:rsid w:val="009B14B5"/>
    <w:rsid w:val="009B65BF"/>
    <w:rsid w:val="009C1F1A"/>
    <w:rsid w:val="009C3A4A"/>
    <w:rsid w:val="009C5C27"/>
    <w:rsid w:val="009D3785"/>
    <w:rsid w:val="009D6862"/>
    <w:rsid w:val="009E2983"/>
    <w:rsid w:val="009E578E"/>
    <w:rsid w:val="009F3FAD"/>
    <w:rsid w:val="009F79B6"/>
    <w:rsid w:val="00A11327"/>
    <w:rsid w:val="00A24D90"/>
    <w:rsid w:val="00A256C1"/>
    <w:rsid w:val="00A509CB"/>
    <w:rsid w:val="00AA0EF9"/>
    <w:rsid w:val="00AB36AC"/>
    <w:rsid w:val="00AB4E1D"/>
    <w:rsid w:val="00AB6E12"/>
    <w:rsid w:val="00AD07A5"/>
    <w:rsid w:val="00AD403F"/>
    <w:rsid w:val="00AD4779"/>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E2A15"/>
    <w:rsid w:val="00BE7FBE"/>
    <w:rsid w:val="00BF3805"/>
    <w:rsid w:val="00BF61D5"/>
    <w:rsid w:val="00C02C68"/>
    <w:rsid w:val="00C10F56"/>
    <w:rsid w:val="00C41C6E"/>
    <w:rsid w:val="00C53E9D"/>
    <w:rsid w:val="00C61078"/>
    <w:rsid w:val="00C63B20"/>
    <w:rsid w:val="00C720E8"/>
    <w:rsid w:val="00C723B1"/>
    <w:rsid w:val="00C74A89"/>
    <w:rsid w:val="00C77F09"/>
    <w:rsid w:val="00C96CED"/>
    <w:rsid w:val="00C96E92"/>
    <w:rsid w:val="00CB03A1"/>
    <w:rsid w:val="00CB2ECE"/>
    <w:rsid w:val="00CB381D"/>
    <w:rsid w:val="00CB4E1B"/>
    <w:rsid w:val="00CC7B3A"/>
    <w:rsid w:val="00CD3CE7"/>
    <w:rsid w:val="00CD66F1"/>
    <w:rsid w:val="00CE18FB"/>
    <w:rsid w:val="00D14768"/>
    <w:rsid w:val="00D17641"/>
    <w:rsid w:val="00D42A34"/>
    <w:rsid w:val="00D4350D"/>
    <w:rsid w:val="00D54EBE"/>
    <w:rsid w:val="00D80A20"/>
    <w:rsid w:val="00D90E6B"/>
    <w:rsid w:val="00DA0E15"/>
    <w:rsid w:val="00DB449D"/>
    <w:rsid w:val="00DC3E3A"/>
    <w:rsid w:val="00DE7B64"/>
    <w:rsid w:val="00E22B04"/>
    <w:rsid w:val="00E44247"/>
    <w:rsid w:val="00E45DD8"/>
    <w:rsid w:val="00E50D00"/>
    <w:rsid w:val="00E55F6C"/>
    <w:rsid w:val="00E64FC5"/>
    <w:rsid w:val="00E7234F"/>
    <w:rsid w:val="00E966E9"/>
    <w:rsid w:val="00EA40B3"/>
    <w:rsid w:val="00EA6633"/>
    <w:rsid w:val="00EB31F8"/>
    <w:rsid w:val="00EC06F0"/>
    <w:rsid w:val="00ED29B8"/>
    <w:rsid w:val="00EE7C7A"/>
    <w:rsid w:val="00F30976"/>
    <w:rsid w:val="00F4463E"/>
    <w:rsid w:val="00F45004"/>
    <w:rsid w:val="00F51363"/>
    <w:rsid w:val="00F51960"/>
    <w:rsid w:val="00F626ED"/>
    <w:rsid w:val="00F7428E"/>
    <w:rsid w:val="00FA1193"/>
    <w:rsid w:val="00FA31F3"/>
    <w:rsid w:val="00FB3F65"/>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993DE3BA-A986-4A12-B3EC-946318E9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7A5"/>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uiPriority w:val="7"/>
    <w:semiHidden/>
    <w:rsid w:val="00907607"/>
    <w:rPr>
      <w:rFonts w:ascii="AU Passata" w:hAnsi="AU Passata"/>
      <w:color w:val="87888A"/>
      <w:sz w:val="14"/>
      <w:vertAlign w:val="superscript"/>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118</TotalTime>
  <Pages>2</Pages>
  <Words>372</Words>
  <Characters>3166</Characters>
  <Application>Microsoft Office Word</Application>
  <DocSecurity>0</DocSecurity>
  <Lines>351</Lines>
  <Paragraphs>221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Company>Århus Universitet</Company>
  <LinksUpToDate>false</LinksUpToDate>
  <CharactersWithSpaces>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Henrik Scriver</dc:creator>
  <cp:lastModifiedBy>Henrik Scriver</cp:lastModifiedBy>
  <cp:revision>7</cp:revision>
  <cp:lastPrinted>2016-11-23T13:26:00Z</cp:lastPrinted>
  <dcterms:created xsi:type="dcterms:W3CDTF">2016-08-05T09:27:00Z</dcterms:created>
  <dcterms:modified xsi:type="dcterms:W3CDTF">2017-02-10T12:37:00Z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sdDocumentDate">
    <vt:lpwstr>42587</vt:lpwstr>
  </property>
  <property fmtid="{D5CDD505-2E9C-101B-9397-08002B2CF9AE}" pid="6" name="sdDocumentDateFormat">
    <vt:lpwstr>da-DK:d. MMMM yyyy</vt:lpwstr>
  </property>
  <property fmtid="{D5CDD505-2E9C-101B-9397-08002B2CF9AE}" pid="7" name="SD_DocumentLanguageString">
    <vt:lpwstr>Dansk</vt:lpwstr>
  </property>
  <property fmtid="{D5CDD505-2E9C-101B-9397-08002B2CF9AE}" pid="8" name="SD_CtlText_Usersettings_Userprofile">
    <vt:lpwstr>hsc-notat</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hsc-notat</vt:lpwstr>
  </property>
  <property fmtid="{D5CDD505-2E9C-101B-9397-08002B2CF9AE}" pid="15" name="SD_RedigerEnhedsinfo">
    <vt:lpwstr>Nej</vt:lpwstr>
  </property>
  <property fmtid="{D5CDD505-2E9C-101B-9397-08002B2CF9AE}" pid="16" name="SD_USR_Name">
    <vt:lpwstr>Henrik Scriver</vt:lpwstr>
  </property>
  <property fmtid="{D5CDD505-2E9C-101B-9397-08002B2CF9AE}" pid="17" name="SD_USR_Title">
    <vt:lpwstr>specialkonsulent</vt:lpwstr>
  </property>
  <property fmtid="{D5CDD505-2E9C-101B-9397-08002B2CF9AE}" pid="18" name="SD_USR_DirectPhone">
    <vt:lpwstr>8715 3284</vt:lpwstr>
  </property>
  <property fmtid="{D5CDD505-2E9C-101B-9397-08002B2CF9AE}" pid="19" name="SD_USR_Personsøger">
    <vt:lpwstr/>
  </property>
  <property fmtid="{D5CDD505-2E9C-101B-9397-08002B2CF9AE}" pid="20" name="SD_USR_PrivatePhone">
    <vt:lpwstr/>
  </property>
  <property fmtid="{D5CDD505-2E9C-101B-9397-08002B2CF9AE}" pid="21" name="SD_USR_Mobile">
    <vt:lpwstr/>
  </property>
  <property fmtid="{D5CDD505-2E9C-101B-9397-08002B2CF9AE}" pid="22" name="SD_USR_DirectFax">
    <vt:lpwstr/>
  </property>
  <property fmtid="{D5CDD505-2E9C-101B-9397-08002B2CF9AE}" pid="23" name="SD_USR_Email">
    <vt:lpwstr/>
  </property>
  <property fmtid="{D5CDD505-2E9C-101B-9397-08002B2CF9AE}" pid="24" name="SD_USR_www">
    <vt:lpwstr/>
  </property>
  <property fmtid="{D5CDD505-2E9C-101B-9397-08002B2CF9AE}" pid="25" name="SD_USR_Department">
    <vt:lpwstr/>
  </property>
  <property fmtid="{D5CDD505-2E9C-101B-9397-08002B2CF9AE}" pid="26" name="SD_Logofarve">
    <vt:lpwstr>Blåt</vt:lpwstr>
  </property>
  <property fmtid="{D5CDD505-2E9C-101B-9397-08002B2CF9AE}" pid="27" name="SD_OFF_Name">
    <vt:lpwstr/>
  </property>
  <property fmtid="{D5CDD505-2E9C-101B-9397-08002B2CF9AE}" pid="28" name="SD_OFF_OfficeID">
    <vt:lpwstr/>
  </property>
  <property fmtid="{D5CDD505-2E9C-101B-9397-08002B2CF9AE}" pid="29" name="SD_OFF_Phone">
    <vt:lpwstr/>
  </property>
  <property fmtid="{D5CDD505-2E9C-101B-9397-08002B2CF9AE}" pid="30" name="SD_OFF_Fax">
    <vt:lpwstr/>
  </property>
  <property fmtid="{D5CDD505-2E9C-101B-9397-08002B2CF9AE}" pid="31" name="SD_OFF_Email">
    <vt:lpwstr/>
  </property>
  <property fmtid="{D5CDD505-2E9C-101B-9397-08002B2CF9AE}" pid="32" name="SD_OFF_OfficeWww">
    <vt:lpwstr/>
  </property>
  <property fmtid="{D5CDD505-2E9C-101B-9397-08002B2CF9AE}" pid="33" name="SD_USR_EAN">
    <vt:lpwstr/>
  </property>
  <property fmtid="{D5CDD505-2E9C-101B-9397-08002B2CF9AE}" pid="34" name="SD_OFF_Sted">
    <vt:lpwstr/>
  </property>
  <property fmtid="{D5CDD505-2E9C-101B-9397-08002B2CF9AE}" pid="35" name="SD_OFF_CvrNr">
    <vt:lpwstr/>
  </property>
  <property fmtid="{D5CDD505-2E9C-101B-9397-08002B2CF9AE}" pid="36" name="SD_USR_Pnr">
    <vt:lpwstr/>
  </property>
  <property fmtid="{D5CDD505-2E9C-101B-9397-08002B2CF9AE}" pid="37" name="DocumentInfoFinished">
    <vt:lpwstr>True</vt:lpwstr>
  </property>
  <property fmtid="{D5CDD505-2E9C-101B-9397-08002B2CF9AE}" pid="38" name="ContentRemapped">
    <vt:lpwstr>true</vt:lpwstr>
  </property>
</Properties>
</file>