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39DDD" w14:textId="344F95D1" w:rsidR="00D62A73" w:rsidRPr="000A2435" w:rsidRDefault="00711E98" w:rsidP="000A2435">
      <w:pPr>
        <w:pStyle w:val="Normal-Numbering"/>
        <w:numPr>
          <w:ilvl w:val="0"/>
          <w:numId w:val="0"/>
        </w:numPr>
        <w:spacing w:line="276" w:lineRule="auto"/>
        <w:jc w:val="center"/>
        <w:rPr>
          <w:rFonts w:asciiTheme="minorHAnsi" w:hAnsiTheme="minorHAnsi"/>
          <w:b/>
          <w:sz w:val="28"/>
          <w:szCs w:val="28"/>
        </w:rPr>
      </w:pPr>
      <w:r w:rsidRPr="000A2435">
        <w:rPr>
          <w:rFonts w:asciiTheme="minorHAnsi" w:hAnsiTheme="minorHAnsi"/>
          <w:b/>
          <w:sz w:val="28"/>
          <w:szCs w:val="28"/>
          <w:lang w:val="en-GB" w:bidi="en-GB"/>
        </w:rPr>
        <w:t>Template for expert statement, Aarhus University, Health</w:t>
      </w:r>
    </w:p>
    <w:p w14:paraId="6EC80845" w14:textId="77777777" w:rsidR="00711E98" w:rsidRPr="000A2435" w:rsidRDefault="00711E98" w:rsidP="000A2435">
      <w:pPr>
        <w:pStyle w:val="Normal-Numbering"/>
        <w:numPr>
          <w:ilvl w:val="0"/>
          <w:numId w:val="0"/>
        </w:numPr>
        <w:spacing w:line="276" w:lineRule="auto"/>
        <w:rPr>
          <w:rFonts w:asciiTheme="minorHAnsi" w:eastAsia="Calibri" w:hAnsiTheme="minorHAnsi" w:cs="Calibri"/>
          <w:sz w:val="22"/>
          <w:szCs w:val="22"/>
          <w:lang w:val="en-GB" w:bidi="en-GB"/>
        </w:rPr>
      </w:pPr>
    </w:p>
    <w:p w14:paraId="0AF22C9D" w14:textId="77777777" w:rsidR="00711E98" w:rsidRPr="000A2435" w:rsidRDefault="00711E98" w:rsidP="000A2435">
      <w:pPr>
        <w:pStyle w:val="Normal-Numbering"/>
        <w:numPr>
          <w:ilvl w:val="0"/>
          <w:numId w:val="0"/>
        </w:numPr>
        <w:spacing w:line="276" w:lineRule="auto"/>
        <w:rPr>
          <w:rFonts w:asciiTheme="minorHAnsi" w:eastAsia="Calibri" w:hAnsiTheme="minorHAnsi" w:cs="Calibri"/>
          <w:sz w:val="22"/>
          <w:szCs w:val="22"/>
          <w:lang w:val="en-GB" w:bidi="en-GB"/>
        </w:rPr>
      </w:pPr>
    </w:p>
    <w:p w14:paraId="4CABE759" w14:textId="77777777" w:rsidR="009F3555" w:rsidRPr="000A2435" w:rsidRDefault="00CF2AD1" w:rsidP="000A2435">
      <w:pPr>
        <w:pStyle w:val="Normal-Numbering"/>
        <w:numPr>
          <w:ilvl w:val="0"/>
          <w:numId w:val="0"/>
        </w:numPr>
        <w:spacing w:line="276" w:lineRule="auto"/>
        <w:rPr>
          <w:rFonts w:asciiTheme="minorHAnsi" w:hAnsiTheme="minorHAnsi"/>
          <w:b/>
          <w:sz w:val="22"/>
          <w:szCs w:val="22"/>
        </w:rPr>
      </w:pPr>
      <w:r w:rsidRPr="000A2435">
        <w:rPr>
          <w:rFonts w:asciiTheme="minorHAnsi" w:eastAsia="Calibri" w:hAnsiTheme="minorHAnsi" w:cs="Calibri"/>
          <w:b/>
          <w:sz w:val="22"/>
          <w:szCs w:val="22"/>
          <w:lang w:val="en-GB" w:bidi="en-GB"/>
        </w:rPr>
        <w:t>R</w:t>
      </w:r>
      <w:r w:rsidR="003F57A3" w:rsidRPr="000A2435">
        <w:rPr>
          <w:rFonts w:asciiTheme="minorHAnsi" w:eastAsia="Calibri" w:hAnsiTheme="minorHAnsi" w:cs="Calibri"/>
          <w:b/>
          <w:sz w:val="22"/>
          <w:szCs w:val="22"/>
          <w:lang w:val="en-GB" w:bidi="en-GB"/>
        </w:rPr>
        <w:t>equirements</w:t>
      </w:r>
      <w:r w:rsidRPr="000A2435">
        <w:rPr>
          <w:rFonts w:asciiTheme="minorHAnsi" w:eastAsia="Calibri" w:hAnsiTheme="minorHAnsi" w:cs="Calibri"/>
          <w:b/>
          <w:sz w:val="22"/>
          <w:szCs w:val="22"/>
          <w:lang w:val="en-GB" w:bidi="en-GB"/>
        </w:rPr>
        <w:t xml:space="preserve"> for content</w:t>
      </w:r>
    </w:p>
    <w:p w14:paraId="79D726C8" w14:textId="77777777" w:rsidR="00FE35FE" w:rsidRPr="000A2435" w:rsidRDefault="00FE35FE" w:rsidP="000A2435">
      <w:pPr>
        <w:spacing w:line="276" w:lineRule="auto"/>
        <w:rPr>
          <w:rFonts w:asciiTheme="minorHAnsi" w:hAnsiTheme="minorHAnsi"/>
          <w:sz w:val="22"/>
          <w:szCs w:val="22"/>
        </w:rPr>
      </w:pPr>
      <w:r w:rsidRPr="000A2435">
        <w:rPr>
          <w:rFonts w:asciiTheme="minorHAnsi" w:eastAsia="Calibri" w:hAnsiTheme="minorHAnsi" w:cs="Calibri"/>
          <w:sz w:val="22"/>
          <w:szCs w:val="22"/>
          <w:lang w:val="en-GB" w:bidi="en-GB"/>
        </w:rPr>
        <w:t xml:space="preserve">The expert </w:t>
      </w:r>
      <w:r w:rsidR="00CF2AD1" w:rsidRPr="000A2435">
        <w:rPr>
          <w:rFonts w:asciiTheme="minorHAnsi" w:eastAsia="Calibri" w:hAnsiTheme="minorHAnsi" w:cs="Calibri"/>
          <w:sz w:val="22"/>
          <w:szCs w:val="22"/>
          <w:lang w:val="en-GB" w:bidi="en-GB"/>
        </w:rPr>
        <w:t>statement</w:t>
      </w:r>
      <w:r w:rsidRPr="000A2435">
        <w:rPr>
          <w:rFonts w:asciiTheme="minorHAnsi" w:eastAsia="Calibri" w:hAnsiTheme="minorHAnsi" w:cs="Calibri"/>
          <w:sz w:val="22"/>
          <w:szCs w:val="22"/>
          <w:lang w:val="en-GB" w:bidi="en-GB"/>
        </w:rPr>
        <w:t xml:space="preserve"> is prepared on the basis of the material submitted by the appl</w:t>
      </w:r>
      <w:r w:rsidRPr="000A2435">
        <w:rPr>
          <w:rFonts w:asciiTheme="minorHAnsi" w:eastAsia="Calibri" w:hAnsiTheme="minorHAnsi" w:cs="Calibri"/>
          <w:sz w:val="22"/>
          <w:szCs w:val="22"/>
          <w:lang w:val="en-GB" w:bidi="en-GB"/>
        </w:rPr>
        <w:t>i</w:t>
      </w:r>
      <w:r w:rsidRPr="000A2435">
        <w:rPr>
          <w:rFonts w:asciiTheme="minorHAnsi" w:eastAsia="Calibri" w:hAnsiTheme="minorHAnsi" w:cs="Calibri"/>
          <w:sz w:val="22"/>
          <w:szCs w:val="22"/>
          <w:lang w:val="en-GB" w:bidi="en-GB"/>
        </w:rPr>
        <w:t>cant, which is assessed in relation to the following:</w:t>
      </w:r>
    </w:p>
    <w:p w14:paraId="4DF7C49C" w14:textId="77777777" w:rsidR="00FE35FE" w:rsidRPr="000A2435" w:rsidRDefault="00D3395D" w:rsidP="000A2435">
      <w:pPr>
        <w:pStyle w:val="Opstilling-talellerbogst"/>
        <w:numPr>
          <w:ilvl w:val="0"/>
          <w:numId w:val="19"/>
        </w:numPr>
        <w:spacing w:line="276" w:lineRule="auto"/>
        <w:contextualSpacing/>
        <w:rPr>
          <w:rFonts w:asciiTheme="minorHAnsi" w:hAnsiTheme="minorHAnsi"/>
          <w:sz w:val="22"/>
          <w:szCs w:val="22"/>
        </w:rPr>
      </w:pPr>
      <w:r w:rsidRPr="000A2435">
        <w:rPr>
          <w:rFonts w:asciiTheme="minorHAnsi" w:eastAsia="Calibri" w:hAnsiTheme="minorHAnsi" w:cs="Calibri"/>
          <w:sz w:val="22"/>
          <w:szCs w:val="22"/>
          <w:lang w:val="en-GB" w:bidi="en-GB"/>
        </w:rPr>
        <w:t>The qualification level of the position, as described in the job structure (see more</w:t>
      </w:r>
      <w:r w:rsidR="00CF2AD1" w:rsidRPr="000A2435">
        <w:rPr>
          <w:rFonts w:asciiTheme="minorHAnsi" w:eastAsia="Calibri" w:hAnsiTheme="minorHAnsi" w:cs="Calibri"/>
          <w:sz w:val="22"/>
          <w:szCs w:val="22"/>
          <w:lang w:val="en-GB" w:bidi="en-GB"/>
        </w:rPr>
        <w:t xml:space="preserve"> at:</w:t>
      </w:r>
      <w:r w:rsidRPr="000A2435">
        <w:rPr>
          <w:rFonts w:asciiTheme="minorHAnsi" w:eastAsia="Calibri" w:hAnsiTheme="minorHAnsi" w:cs="Calibri"/>
          <w:sz w:val="22"/>
          <w:szCs w:val="22"/>
          <w:lang w:val="en-GB" w:bidi="en-GB"/>
        </w:rPr>
        <w:t xml:space="preserve"> </w:t>
      </w:r>
      <w:hyperlink r:id="rId10" w:history="1">
        <w:r w:rsidR="00FE35FE" w:rsidRPr="000A2435">
          <w:rPr>
            <w:rFonts w:asciiTheme="minorHAnsi" w:eastAsia="Calibri" w:hAnsiTheme="minorHAnsi" w:cs="Calibri"/>
            <w:sz w:val="22"/>
            <w:szCs w:val="22"/>
            <w:lang w:val="en-GB" w:bidi="en-GB"/>
          </w:rPr>
          <w:t>au.dk/om/stillinger/love-og-regler/</w:t>
        </w:r>
      </w:hyperlink>
      <w:r w:rsidRPr="000A2435">
        <w:rPr>
          <w:rFonts w:asciiTheme="minorHAnsi" w:eastAsia="Calibri" w:hAnsiTheme="minorHAnsi" w:cs="Calibri"/>
          <w:sz w:val="22"/>
          <w:szCs w:val="22"/>
          <w:lang w:val="en-GB" w:bidi="en-GB"/>
        </w:rPr>
        <w:t>).</w:t>
      </w:r>
    </w:p>
    <w:p w14:paraId="353E7B8D" w14:textId="77777777" w:rsidR="00FE35FE" w:rsidRPr="000A2435" w:rsidRDefault="009D15B2" w:rsidP="000A2435">
      <w:pPr>
        <w:pStyle w:val="Opstilling-talellerbogst"/>
        <w:numPr>
          <w:ilvl w:val="0"/>
          <w:numId w:val="19"/>
        </w:numPr>
        <w:spacing w:line="276" w:lineRule="auto"/>
        <w:contextualSpacing/>
        <w:rPr>
          <w:rFonts w:asciiTheme="minorHAnsi" w:hAnsiTheme="minorHAnsi"/>
          <w:sz w:val="22"/>
          <w:szCs w:val="22"/>
        </w:rPr>
      </w:pPr>
      <w:r w:rsidRPr="000A2435">
        <w:rPr>
          <w:rFonts w:asciiTheme="minorHAnsi" w:eastAsia="Calibri" w:hAnsiTheme="minorHAnsi" w:cs="Calibri"/>
          <w:sz w:val="22"/>
          <w:szCs w:val="22"/>
          <w:lang w:val="en-GB" w:bidi="en-GB"/>
        </w:rPr>
        <w:t>The content of the position, as described in the words of the job advertisment/the academic description of the position.</w:t>
      </w:r>
    </w:p>
    <w:p w14:paraId="1BF7A58E" w14:textId="77777777" w:rsidR="000A2435" w:rsidRDefault="000A2435" w:rsidP="000A2435">
      <w:pPr>
        <w:pStyle w:val="Normal-Numbering"/>
        <w:numPr>
          <w:ilvl w:val="0"/>
          <w:numId w:val="0"/>
        </w:numPr>
        <w:spacing w:line="276" w:lineRule="auto"/>
        <w:ind w:left="397" w:hanging="397"/>
        <w:rPr>
          <w:rFonts w:asciiTheme="minorHAnsi" w:eastAsia="Calibri" w:hAnsiTheme="minorHAnsi" w:cs="Calibri"/>
          <w:sz w:val="22"/>
          <w:szCs w:val="22"/>
          <w:lang w:val="en-GB" w:bidi="en-GB"/>
        </w:rPr>
      </w:pPr>
    </w:p>
    <w:p w14:paraId="391692C2" w14:textId="77777777" w:rsidR="00FE35FE" w:rsidRPr="000A2435" w:rsidRDefault="00FE35FE" w:rsidP="000A2435">
      <w:pPr>
        <w:pStyle w:val="Normal-Numbering"/>
        <w:numPr>
          <w:ilvl w:val="0"/>
          <w:numId w:val="0"/>
        </w:numPr>
        <w:spacing w:line="276" w:lineRule="auto"/>
        <w:ind w:left="397" w:hanging="397"/>
        <w:rPr>
          <w:rFonts w:asciiTheme="minorHAnsi" w:hAnsiTheme="minorHAnsi"/>
          <w:sz w:val="22"/>
          <w:szCs w:val="22"/>
        </w:rPr>
      </w:pPr>
      <w:r w:rsidRPr="000A2435">
        <w:rPr>
          <w:rFonts w:asciiTheme="minorHAnsi" w:eastAsia="Calibri" w:hAnsiTheme="minorHAnsi" w:cs="Calibri"/>
          <w:sz w:val="22"/>
          <w:szCs w:val="22"/>
          <w:lang w:val="en-GB" w:bidi="en-GB"/>
        </w:rPr>
        <w:t xml:space="preserve">The expert </w:t>
      </w:r>
      <w:r w:rsidR="00CF2AD1" w:rsidRPr="000A2435">
        <w:rPr>
          <w:rFonts w:asciiTheme="minorHAnsi" w:eastAsia="Calibri" w:hAnsiTheme="minorHAnsi" w:cs="Calibri"/>
          <w:sz w:val="22"/>
          <w:szCs w:val="22"/>
          <w:lang w:val="en-GB" w:bidi="en-GB"/>
        </w:rPr>
        <w:t>statement</w:t>
      </w:r>
      <w:r w:rsidRPr="000A2435">
        <w:rPr>
          <w:rFonts w:asciiTheme="minorHAnsi" w:eastAsia="Calibri" w:hAnsiTheme="minorHAnsi" w:cs="Calibri"/>
          <w:sz w:val="22"/>
          <w:szCs w:val="22"/>
          <w:lang w:val="en-GB" w:bidi="en-GB"/>
        </w:rPr>
        <w:t xml:space="preserve"> </w:t>
      </w:r>
      <w:r w:rsidRPr="000A2435">
        <w:rPr>
          <w:rFonts w:asciiTheme="minorHAnsi" w:eastAsia="Calibri" w:hAnsiTheme="minorHAnsi" w:cs="Calibri"/>
          <w:sz w:val="22"/>
          <w:szCs w:val="22"/>
          <w:u w:val="single"/>
          <w:lang w:val="en-GB" w:bidi="en-GB"/>
        </w:rPr>
        <w:t>must</w:t>
      </w:r>
      <w:r w:rsidRPr="000A2435">
        <w:rPr>
          <w:rFonts w:asciiTheme="minorHAnsi" w:eastAsia="Calibri" w:hAnsiTheme="minorHAnsi" w:cs="Calibri"/>
          <w:sz w:val="22"/>
          <w:szCs w:val="22"/>
          <w:lang w:val="en-GB" w:bidi="en-GB"/>
        </w:rPr>
        <w:t xml:space="preserve"> contain the items </w:t>
      </w:r>
      <w:r w:rsidR="00CF2AD1" w:rsidRPr="000A2435">
        <w:rPr>
          <w:rFonts w:asciiTheme="minorHAnsi" w:eastAsia="Calibri" w:hAnsiTheme="minorHAnsi" w:cs="Calibri"/>
          <w:sz w:val="22"/>
          <w:szCs w:val="22"/>
          <w:lang w:val="en-GB" w:bidi="en-GB"/>
        </w:rPr>
        <w:t xml:space="preserve">listed </w:t>
      </w:r>
      <w:r w:rsidRPr="000A2435">
        <w:rPr>
          <w:rFonts w:asciiTheme="minorHAnsi" w:eastAsia="Calibri" w:hAnsiTheme="minorHAnsi" w:cs="Calibri"/>
          <w:sz w:val="22"/>
          <w:szCs w:val="22"/>
          <w:lang w:val="en-GB" w:bidi="en-GB"/>
        </w:rPr>
        <w:t>below.</w:t>
      </w:r>
    </w:p>
    <w:p w14:paraId="320901B5" w14:textId="77777777" w:rsidR="005D79B3" w:rsidRPr="000A2435" w:rsidRDefault="005D79B3" w:rsidP="000A2435">
      <w:pPr>
        <w:pStyle w:val="Normal-Numbering"/>
        <w:numPr>
          <w:ilvl w:val="0"/>
          <w:numId w:val="0"/>
        </w:numPr>
        <w:spacing w:line="276" w:lineRule="auto"/>
        <w:ind w:left="397" w:hanging="397"/>
        <w:rPr>
          <w:rFonts w:asciiTheme="minorHAnsi" w:eastAsia="Calibri" w:hAnsiTheme="minorHAnsi" w:cs="Calibri"/>
          <w:sz w:val="22"/>
          <w:szCs w:val="22"/>
          <w:lang w:val="en-GB" w:bidi="en-GB"/>
        </w:rPr>
      </w:pPr>
    </w:p>
    <w:p w14:paraId="1E933F71" w14:textId="77777777" w:rsidR="005D79B3" w:rsidRPr="000A2435" w:rsidRDefault="00CF2AD1" w:rsidP="000A2435">
      <w:pPr>
        <w:pStyle w:val="Normal-Numbering"/>
        <w:numPr>
          <w:ilvl w:val="0"/>
          <w:numId w:val="0"/>
        </w:numPr>
        <w:spacing w:line="276" w:lineRule="auto"/>
        <w:ind w:left="397" w:hanging="397"/>
        <w:rPr>
          <w:rFonts w:asciiTheme="minorHAnsi" w:hAnsiTheme="minorHAnsi"/>
          <w:b/>
          <w:sz w:val="22"/>
          <w:szCs w:val="22"/>
        </w:rPr>
      </w:pPr>
      <w:r w:rsidRPr="000A2435">
        <w:rPr>
          <w:rFonts w:asciiTheme="minorHAnsi" w:eastAsia="Calibri" w:hAnsiTheme="minorHAnsi" w:cs="Calibri"/>
          <w:b/>
          <w:sz w:val="22"/>
          <w:szCs w:val="22"/>
          <w:lang w:val="en-GB" w:bidi="en-GB"/>
        </w:rPr>
        <w:t>Applicant’s p</w:t>
      </w:r>
      <w:r w:rsidR="00A602F9" w:rsidRPr="000A2435">
        <w:rPr>
          <w:rFonts w:asciiTheme="minorHAnsi" w:eastAsia="Calibri" w:hAnsiTheme="minorHAnsi" w:cs="Calibri"/>
          <w:b/>
          <w:sz w:val="22"/>
          <w:szCs w:val="22"/>
          <w:lang w:val="en-GB" w:bidi="en-GB"/>
        </w:rPr>
        <w:t>ersonal information</w:t>
      </w:r>
    </w:p>
    <w:p w14:paraId="11F59EDB" w14:textId="381F8B94" w:rsidR="005D79B3" w:rsidRPr="000A2435" w:rsidRDefault="005D79B3" w:rsidP="000A2435">
      <w:pPr>
        <w:pStyle w:val="Normal-Numbering"/>
        <w:numPr>
          <w:ilvl w:val="0"/>
          <w:numId w:val="0"/>
        </w:numPr>
        <w:spacing w:line="276" w:lineRule="auto"/>
        <w:ind w:left="397" w:hanging="397"/>
        <w:rPr>
          <w:rFonts w:asciiTheme="minorHAnsi" w:hAnsiTheme="minorHAnsi"/>
          <w:sz w:val="22"/>
          <w:szCs w:val="22"/>
        </w:rPr>
      </w:pPr>
      <w:r w:rsidRPr="000A2435">
        <w:rPr>
          <w:rFonts w:asciiTheme="minorHAnsi" w:eastAsia="Calibri" w:hAnsiTheme="minorHAnsi" w:cs="Calibri"/>
          <w:sz w:val="22"/>
          <w:szCs w:val="22"/>
          <w:lang w:val="en-GB" w:bidi="en-GB"/>
        </w:rPr>
        <w:t>Name</w:t>
      </w:r>
      <w:r w:rsidR="00711E98" w:rsidRPr="000A2435">
        <w:rPr>
          <w:rFonts w:asciiTheme="minorHAnsi" w:eastAsia="Calibri" w:hAnsiTheme="minorHAnsi" w:cs="Calibri"/>
          <w:sz w:val="22"/>
          <w:szCs w:val="22"/>
          <w:lang w:val="en-GB" w:bidi="en-GB"/>
        </w:rPr>
        <w:t xml:space="preserve">: </w:t>
      </w:r>
      <w:permStart w:id="987040636"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[NAME]</w:instrText>
      </w:r>
      <w:r w:rsidR="002757C8" w:rsidRPr="000A2435">
        <w:rPr>
          <w:rFonts w:asciiTheme="minorHAnsi" w:hAnsiTheme="minorHAnsi"/>
          <w:sz w:val="22"/>
          <w:szCs w:val="22"/>
        </w:rPr>
        <w:fldChar w:fldCharType="end"/>
      </w:r>
      <w:permEnd w:id="987040636"/>
    </w:p>
    <w:p w14:paraId="16DBF201" w14:textId="3876E254" w:rsidR="005D79B3" w:rsidRPr="000A2435" w:rsidRDefault="002224C2" w:rsidP="000A2435">
      <w:pPr>
        <w:pStyle w:val="Normal-Numbering"/>
        <w:numPr>
          <w:ilvl w:val="0"/>
          <w:numId w:val="0"/>
        </w:numPr>
        <w:spacing w:line="276" w:lineRule="auto"/>
        <w:ind w:left="397" w:hanging="397"/>
        <w:rPr>
          <w:rFonts w:asciiTheme="minorHAnsi" w:hAnsiTheme="minorHAnsi"/>
          <w:sz w:val="22"/>
          <w:szCs w:val="22"/>
        </w:rPr>
      </w:pPr>
      <w:r w:rsidRPr="000A2435">
        <w:rPr>
          <w:rFonts w:asciiTheme="minorHAnsi" w:eastAsia="Calibri" w:hAnsiTheme="minorHAnsi" w:cs="Calibri"/>
          <w:sz w:val="22"/>
          <w:szCs w:val="22"/>
          <w:lang w:val="en-GB" w:bidi="en-GB"/>
        </w:rPr>
        <w:t>Citizenship (if nationality other than Danish)</w:t>
      </w:r>
      <w:r w:rsidR="00711E98" w:rsidRPr="000A2435">
        <w:rPr>
          <w:rFonts w:asciiTheme="minorHAnsi" w:eastAsia="Calibri" w:hAnsiTheme="minorHAnsi" w:cs="Calibri"/>
          <w:sz w:val="22"/>
          <w:szCs w:val="22"/>
          <w:lang w:val="en-GB" w:bidi="en-GB"/>
        </w:rPr>
        <w:t xml:space="preserve">: </w:t>
      </w:r>
      <w:permStart w:id="1227903927"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[CITIZENSHIP]</w:instrText>
      </w:r>
      <w:r w:rsidR="002757C8" w:rsidRPr="000A2435">
        <w:rPr>
          <w:rFonts w:asciiTheme="minorHAnsi" w:hAnsiTheme="minorHAnsi"/>
          <w:sz w:val="22"/>
          <w:szCs w:val="22"/>
        </w:rPr>
        <w:fldChar w:fldCharType="end"/>
      </w:r>
      <w:permEnd w:id="1227903927"/>
    </w:p>
    <w:p w14:paraId="0EDFDDEB" w14:textId="72E74E31" w:rsidR="008B27E1" w:rsidRPr="000A2435" w:rsidRDefault="005D79B3" w:rsidP="000A2435">
      <w:pPr>
        <w:pStyle w:val="Normal-Numbering"/>
        <w:numPr>
          <w:ilvl w:val="0"/>
          <w:numId w:val="0"/>
        </w:numPr>
        <w:spacing w:line="276" w:lineRule="auto"/>
        <w:ind w:left="397" w:hanging="397"/>
        <w:rPr>
          <w:rFonts w:asciiTheme="minorHAnsi" w:hAnsiTheme="minorHAnsi"/>
          <w:sz w:val="22"/>
          <w:szCs w:val="22"/>
        </w:rPr>
      </w:pPr>
      <w:r w:rsidRPr="000A2435">
        <w:rPr>
          <w:rFonts w:asciiTheme="minorHAnsi" w:eastAsia="Calibri" w:hAnsiTheme="minorHAnsi" w:cs="Calibri"/>
          <w:sz w:val="22"/>
          <w:szCs w:val="22"/>
          <w:lang w:val="en-GB" w:bidi="en-GB"/>
        </w:rPr>
        <w:t>Year of birth</w:t>
      </w:r>
      <w:r w:rsidR="00711E98" w:rsidRPr="000A2435">
        <w:rPr>
          <w:rFonts w:asciiTheme="minorHAnsi" w:eastAsia="Calibri" w:hAnsiTheme="minorHAnsi" w:cs="Calibri"/>
          <w:sz w:val="22"/>
          <w:szCs w:val="22"/>
          <w:lang w:val="en-GB" w:bidi="en-GB"/>
        </w:rPr>
        <w:t xml:space="preserve">: </w:t>
      </w:r>
      <w:permStart w:id="692533666"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"[YEAR OF BIRTH]"</w:instrText>
      </w:r>
      <w:r w:rsidR="002757C8" w:rsidRPr="000A2435">
        <w:rPr>
          <w:rFonts w:asciiTheme="minorHAnsi" w:hAnsiTheme="minorHAnsi"/>
          <w:sz w:val="22"/>
          <w:szCs w:val="22"/>
        </w:rPr>
        <w:fldChar w:fldCharType="end"/>
      </w:r>
      <w:permEnd w:id="692533666"/>
    </w:p>
    <w:p w14:paraId="3D5133C6" w14:textId="2EAFAA1C" w:rsidR="005D79B3" w:rsidRPr="000A2435" w:rsidRDefault="00BD6EFD" w:rsidP="000A2435">
      <w:pPr>
        <w:pStyle w:val="Normal-Numbering"/>
        <w:numPr>
          <w:ilvl w:val="0"/>
          <w:numId w:val="0"/>
        </w:numPr>
        <w:spacing w:line="276" w:lineRule="auto"/>
        <w:rPr>
          <w:rFonts w:asciiTheme="minorHAnsi" w:hAnsiTheme="minorHAnsi"/>
          <w:sz w:val="22"/>
          <w:szCs w:val="22"/>
        </w:rPr>
      </w:pPr>
      <w:r w:rsidRPr="000A2435">
        <w:rPr>
          <w:rFonts w:asciiTheme="minorHAnsi" w:eastAsia="Calibri" w:hAnsiTheme="minorHAnsi" w:cs="Calibri"/>
          <w:sz w:val="22"/>
          <w:szCs w:val="22"/>
          <w:lang w:val="en-GB" w:bidi="en-GB"/>
        </w:rPr>
        <w:t>State</w:t>
      </w:r>
      <w:r w:rsidR="00CF2AD1" w:rsidRPr="000A2435">
        <w:rPr>
          <w:rFonts w:asciiTheme="minorHAnsi" w:eastAsia="Calibri" w:hAnsiTheme="minorHAnsi" w:cs="Calibri"/>
          <w:sz w:val="22"/>
          <w:szCs w:val="22"/>
          <w:lang w:val="en-GB" w:bidi="en-GB"/>
        </w:rPr>
        <w:t xml:space="preserve">ment of </w:t>
      </w:r>
      <w:r w:rsidRPr="000A2435">
        <w:rPr>
          <w:rFonts w:asciiTheme="minorHAnsi" w:eastAsia="Calibri" w:hAnsiTheme="minorHAnsi" w:cs="Calibri"/>
          <w:sz w:val="22"/>
          <w:szCs w:val="22"/>
          <w:lang w:val="en-GB" w:bidi="en-GB"/>
        </w:rPr>
        <w:t>the applicant’s academic degrees including institution and the date the degree was awarded:</w:t>
      </w:r>
      <w:r w:rsidR="00F94C75" w:rsidRPr="000A2435">
        <w:rPr>
          <w:rFonts w:asciiTheme="minorHAnsi" w:eastAsia="Calibri" w:hAnsiTheme="minorHAnsi" w:cs="Calibri"/>
          <w:sz w:val="22"/>
          <w:szCs w:val="22"/>
          <w:lang w:val="en-GB" w:bidi="en-GB"/>
        </w:rPr>
        <w:t xml:space="preserve"> </w:t>
      </w:r>
      <w:permStart w:id="860765882"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"[ACADEMIC DEGREE]"</w:instrText>
      </w:r>
      <w:r w:rsidR="002757C8" w:rsidRPr="000A2435">
        <w:rPr>
          <w:rFonts w:asciiTheme="minorHAnsi" w:hAnsiTheme="minorHAnsi"/>
          <w:sz w:val="22"/>
          <w:szCs w:val="22"/>
        </w:rPr>
        <w:fldChar w:fldCharType="end"/>
      </w:r>
    </w:p>
    <w:permEnd w:id="860765882"/>
    <w:p w14:paraId="56D7B79D" w14:textId="77777777" w:rsidR="00711E98" w:rsidRPr="000A2435" w:rsidRDefault="00711E98" w:rsidP="000A2435">
      <w:pPr>
        <w:pStyle w:val="Normal-Numbering"/>
        <w:numPr>
          <w:ilvl w:val="0"/>
          <w:numId w:val="0"/>
        </w:numPr>
        <w:spacing w:line="276" w:lineRule="auto"/>
        <w:ind w:left="397" w:hanging="397"/>
        <w:rPr>
          <w:rFonts w:asciiTheme="minorHAnsi" w:eastAsia="Calibri" w:hAnsiTheme="minorHAnsi" w:cs="Calibri"/>
          <w:b/>
          <w:sz w:val="22"/>
          <w:szCs w:val="22"/>
          <w:lang w:bidi="en-GB"/>
        </w:rPr>
      </w:pPr>
    </w:p>
    <w:p w14:paraId="6B7E0D5C" w14:textId="70646731" w:rsidR="005D79B3" w:rsidRPr="000A2435" w:rsidRDefault="00F25757" w:rsidP="000A2435">
      <w:pPr>
        <w:pStyle w:val="Normal-Numbering"/>
        <w:numPr>
          <w:ilvl w:val="0"/>
          <w:numId w:val="0"/>
        </w:numPr>
        <w:spacing w:line="276" w:lineRule="auto"/>
        <w:ind w:left="397" w:hanging="397"/>
        <w:rPr>
          <w:rFonts w:asciiTheme="minorHAnsi" w:hAnsiTheme="minorHAnsi"/>
          <w:b/>
          <w:sz w:val="22"/>
          <w:szCs w:val="22"/>
        </w:rPr>
      </w:pPr>
      <w:r w:rsidRPr="000A2435">
        <w:rPr>
          <w:rFonts w:asciiTheme="minorHAnsi" w:eastAsia="Calibri" w:hAnsiTheme="minorHAnsi" w:cs="Calibri"/>
          <w:b/>
          <w:sz w:val="22"/>
          <w:szCs w:val="22"/>
          <w:lang w:val="en-GB" w:bidi="en-GB"/>
        </w:rPr>
        <w:t>Academic career in outline</w:t>
      </w:r>
      <w:bookmarkStart w:id="0" w:name="_GoBack"/>
      <w:bookmarkEnd w:id="0"/>
    </w:p>
    <w:p w14:paraId="4F26AE54" w14:textId="501EDD7A" w:rsidR="000A2435" w:rsidRDefault="00B33EC0" w:rsidP="000A2435">
      <w:pPr>
        <w:pStyle w:val="Normal-Numbering"/>
        <w:numPr>
          <w:ilvl w:val="0"/>
          <w:numId w:val="0"/>
        </w:numPr>
        <w:spacing w:line="276" w:lineRule="auto"/>
        <w:ind w:left="397" w:hanging="397"/>
        <w:rPr>
          <w:rFonts w:asciiTheme="minorHAnsi" w:eastAsia="Calibri" w:hAnsiTheme="minorHAnsi" w:cs="Calibri"/>
          <w:sz w:val="22"/>
          <w:szCs w:val="22"/>
          <w:lang w:val="en-GB" w:bidi="en-GB"/>
        </w:rPr>
      </w:pPr>
      <w:r>
        <w:rPr>
          <w:rFonts w:asciiTheme="minorHAnsi" w:eastAsia="Calibri" w:hAnsiTheme="minorHAnsi" w:cs="Calibri"/>
          <w:sz w:val="22"/>
          <w:szCs w:val="22"/>
          <w:lang w:val="en-GB" w:bidi="en-GB"/>
        </w:rPr>
        <w:t>Previous em</w:t>
      </w:r>
      <w:r w:rsidR="005D79B3" w:rsidRPr="000A2435">
        <w:rPr>
          <w:rFonts w:asciiTheme="minorHAnsi" w:eastAsia="Calibri" w:hAnsiTheme="minorHAnsi" w:cs="Calibri"/>
          <w:sz w:val="22"/>
          <w:szCs w:val="22"/>
          <w:lang w:val="en-GB" w:bidi="en-GB"/>
        </w:rPr>
        <w:t>ployment</w:t>
      </w:r>
      <w:r w:rsidR="000A2435">
        <w:rPr>
          <w:rFonts w:asciiTheme="minorHAnsi" w:eastAsia="Calibri" w:hAnsiTheme="minorHAnsi" w:cs="Calibri"/>
          <w:sz w:val="22"/>
          <w:szCs w:val="22"/>
          <w:lang w:val="en-GB" w:bidi="en-GB"/>
        </w:rPr>
        <w:t xml:space="preserve">: </w:t>
      </w:r>
      <w:permStart w:id="736840482" w:edGrp="everyone"/>
      <w:r w:rsidR="000A2435" w:rsidRPr="000A2435">
        <w:rPr>
          <w:rFonts w:asciiTheme="minorHAnsi" w:hAnsiTheme="minorHAnsi"/>
          <w:sz w:val="22"/>
          <w:szCs w:val="22"/>
        </w:rPr>
        <w:fldChar w:fldCharType="begin"/>
      </w:r>
      <w:r w:rsidR="000A2435" w:rsidRPr="000A2435">
        <w:rPr>
          <w:rFonts w:asciiTheme="minorHAnsi" w:hAnsiTheme="minorHAnsi"/>
          <w:sz w:val="22"/>
          <w:szCs w:val="22"/>
        </w:rPr>
        <w:instrText xml:space="preserve"> MACROBU</w:instrText>
      </w:r>
      <w:r w:rsidR="000A2435">
        <w:rPr>
          <w:rFonts w:asciiTheme="minorHAnsi" w:hAnsiTheme="minorHAnsi"/>
          <w:sz w:val="22"/>
          <w:szCs w:val="22"/>
        </w:rPr>
        <w:instrText>TTON  AccenttegnKomma [EMPLOYMENT</w:instrText>
      </w:r>
      <w:r w:rsidR="000A2435" w:rsidRPr="000A2435">
        <w:rPr>
          <w:rFonts w:asciiTheme="minorHAnsi" w:hAnsiTheme="minorHAnsi"/>
          <w:sz w:val="22"/>
          <w:szCs w:val="22"/>
        </w:rPr>
        <w:instrText>]</w:instrText>
      </w:r>
      <w:r w:rsidR="000A2435" w:rsidRPr="000A2435">
        <w:rPr>
          <w:rFonts w:asciiTheme="minorHAnsi" w:hAnsiTheme="minorHAnsi"/>
          <w:sz w:val="22"/>
          <w:szCs w:val="22"/>
        </w:rPr>
        <w:fldChar w:fldCharType="end"/>
      </w:r>
      <w:permEnd w:id="736840482"/>
    </w:p>
    <w:p w14:paraId="147B1A91" w14:textId="619922D3" w:rsidR="005D79B3" w:rsidRPr="000A2435" w:rsidRDefault="008B27E1" w:rsidP="000A2435">
      <w:pPr>
        <w:pStyle w:val="Normal-Numbering"/>
        <w:numPr>
          <w:ilvl w:val="0"/>
          <w:numId w:val="0"/>
        </w:numPr>
        <w:spacing w:line="276" w:lineRule="auto"/>
        <w:ind w:left="397" w:hanging="397"/>
        <w:rPr>
          <w:rFonts w:asciiTheme="minorHAnsi" w:hAnsiTheme="minorHAnsi"/>
          <w:sz w:val="22"/>
          <w:szCs w:val="22"/>
        </w:rPr>
      </w:pPr>
      <w:r w:rsidRPr="000A2435">
        <w:rPr>
          <w:rFonts w:asciiTheme="minorHAnsi" w:eastAsia="Calibri" w:hAnsiTheme="minorHAnsi" w:cs="Calibri"/>
          <w:sz w:val="22"/>
          <w:szCs w:val="22"/>
          <w:lang w:val="en-GB" w:bidi="en-GB"/>
        </w:rPr>
        <w:t>Further and continuing education</w:t>
      </w:r>
      <w:r w:rsidR="00711E98" w:rsidRPr="000A2435">
        <w:rPr>
          <w:rFonts w:asciiTheme="minorHAnsi" w:eastAsia="Calibri" w:hAnsiTheme="minorHAnsi" w:cs="Calibri"/>
          <w:sz w:val="22"/>
          <w:szCs w:val="22"/>
          <w:lang w:val="en-GB" w:bidi="en-GB"/>
        </w:rPr>
        <w:t xml:space="preserve">: </w:t>
      </w:r>
      <w:permStart w:id="1224493866"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[EDUCATION]</w:instrText>
      </w:r>
      <w:r w:rsidR="002757C8" w:rsidRPr="000A2435">
        <w:rPr>
          <w:rFonts w:asciiTheme="minorHAnsi" w:hAnsiTheme="minorHAnsi"/>
          <w:sz w:val="22"/>
          <w:szCs w:val="22"/>
        </w:rPr>
        <w:fldChar w:fldCharType="end"/>
      </w:r>
      <w:permEnd w:id="1224493866"/>
    </w:p>
    <w:p w14:paraId="51B6EDDD" w14:textId="29AED311" w:rsidR="00BE7A90" w:rsidRPr="000A2435" w:rsidRDefault="005D79B3" w:rsidP="000A2435">
      <w:pPr>
        <w:pStyle w:val="Normal-Numbering"/>
        <w:numPr>
          <w:ilvl w:val="0"/>
          <w:numId w:val="0"/>
        </w:numPr>
        <w:spacing w:line="276" w:lineRule="auto"/>
        <w:ind w:left="397" w:hanging="397"/>
        <w:rPr>
          <w:rFonts w:asciiTheme="minorHAnsi" w:hAnsiTheme="minorHAnsi"/>
          <w:sz w:val="22"/>
          <w:szCs w:val="22"/>
        </w:rPr>
      </w:pPr>
      <w:r w:rsidRPr="000A2435">
        <w:rPr>
          <w:rFonts w:asciiTheme="minorHAnsi" w:eastAsia="Calibri" w:hAnsiTheme="minorHAnsi" w:cs="Calibri"/>
          <w:sz w:val="22"/>
          <w:szCs w:val="22"/>
          <w:lang w:val="en-GB" w:bidi="en-GB"/>
        </w:rPr>
        <w:t>Study abroad (of relevance to the position)</w:t>
      </w:r>
      <w:r w:rsidR="00711E98" w:rsidRPr="000A2435">
        <w:rPr>
          <w:rFonts w:asciiTheme="minorHAnsi" w:eastAsia="Calibri" w:hAnsiTheme="minorHAnsi" w:cs="Calibri"/>
          <w:sz w:val="22"/>
          <w:szCs w:val="22"/>
          <w:lang w:val="en-GB" w:bidi="en-GB"/>
        </w:rPr>
        <w:t xml:space="preserve">: </w:t>
      </w:r>
      <w:permStart w:id="941309406"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"[STUDY ABROAD]"</w:instrText>
      </w:r>
      <w:r w:rsidR="002757C8" w:rsidRPr="000A2435">
        <w:rPr>
          <w:rFonts w:asciiTheme="minorHAnsi" w:hAnsiTheme="minorHAnsi"/>
          <w:sz w:val="22"/>
          <w:szCs w:val="22"/>
        </w:rPr>
        <w:fldChar w:fldCharType="end"/>
      </w:r>
      <w:permEnd w:id="941309406"/>
    </w:p>
    <w:p w14:paraId="71D0122C" w14:textId="71B4858B" w:rsidR="005D79B3" w:rsidRPr="000A2435" w:rsidRDefault="00FE35FE" w:rsidP="000A2435">
      <w:pPr>
        <w:pStyle w:val="Normal-Numbering"/>
        <w:numPr>
          <w:ilvl w:val="0"/>
          <w:numId w:val="0"/>
        </w:numPr>
        <w:spacing w:line="276" w:lineRule="auto"/>
        <w:ind w:left="397" w:hanging="397"/>
        <w:rPr>
          <w:rFonts w:asciiTheme="minorHAnsi" w:hAnsiTheme="minorHAnsi"/>
          <w:sz w:val="22"/>
          <w:szCs w:val="22"/>
        </w:rPr>
      </w:pPr>
      <w:r w:rsidRPr="000A2435">
        <w:rPr>
          <w:rFonts w:asciiTheme="minorHAnsi" w:eastAsia="Calibri" w:hAnsiTheme="minorHAnsi" w:cs="Calibri"/>
          <w:sz w:val="22"/>
          <w:szCs w:val="22"/>
          <w:lang w:val="en-GB" w:bidi="en-GB"/>
        </w:rPr>
        <w:t xml:space="preserve">Other </w:t>
      </w:r>
      <w:r w:rsidR="00CF2AD1" w:rsidRPr="000A2435">
        <w:rPr>
          <w:rFonts w:asciiTheme="minorHAnsi" w:eastAsia="Calibri" w:hAnsiTheme="minorHAnsi" w:cs="Calibri"/>
          <w:sz w:val="22"/>
          <w:szCs w:val="22"/>
          <w:lang w:val="en-GB" w:bidi="en-GB"/>
        </w:rPr>
        <w:t>academic</w:t>
      </w:r>
      <w:r w:rsidRPr="000A2435">
        <w:rPr>
          <w:rFonts w:asciiTheme="minorHAnsi" w:eastAsia="Calibri" w:hAnsiTheme="minorHAnsi" w:cs="Calibri"/>
          <w:sz w:val="22"/>
          <w:szCs w:val="22"/>
          <w:lang w:val="en-GB" w:bidi="en-GB"/>
        </w:rPr>
        <w:t xml:space="preserve"> activities (of relevance to the position)</w:t>
      </w:r>
      <w:r w:rsidR="00711E98" w:rsidRPr="000A2435">
        <w:rPr>
          <w:rFonts w:asciiTheme="minorHAnsi" w:eastAsia="Calibri" w:hAnsiTheme="minorHAnsi" w:cs="Calibri"/>
          <w:sz w:val="22"/>
          <w:szCs w:val="22"/>
          <w:lang w:val="en-GB" w:bidi="en-GB"/>
        </w:rPr>
        <w:t xml:space="preserve">: </w:t>
      </w:r>
      <w:permStart w:id="1385769448"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"[OTHER ACTIVITIES]"</w:instrText>
      </w:r>
      <w:r w:rsidR="002757C8" w:rsidRPr="000A2435">
        <w:rPr>
          <w:rFonts w:asciiTheme="minorHAnsi" w:hAnsiTheme="minorHAnsi"/>
          <w:sz w:val="22"/>
          <w:szCs w:val="22"/>
        </w:rPr>
        <w:fldChar w:fldCharType="end"/>
      </w:r>
      <w:permEnd w:id="1385769448"/>
    </w:p>
    <w:p w14:paraId="5656087C" w14:textId="77777777" w:rsidR="008B27E1" w:rsidRPr="000A2435" w:rsidRDefault="008B27E1" w:rsidP="000A2435">
      <w:pPr>
        <w:pStyle w:val="Normal-Numbering"/>
        <w:numPr>
          <w:ilvl w:val="0"/>
          <w:numId w:val="0"/>
        </w:numPr>
        <w:spacing w:line="276" w:lineRule="auto"/>
        <w:ind w:left="397" w:hanging="397"/>
        <w:rPr>
          <w:rFonts w:asciiTheme="minorHAnsi" w:hAnsiTheme="minorHAnsi"/>
          <w:b/>
          <w:sz w:val="22"/>
          <w:szCs w:val="22"/>
        </w:rPr>
      </w:pPr>
    </w:p>
    <w:p w14:paraId="3D906978" w14:textId="77777777" w:rsidR="003658FC" w:rsidRPr="000A2435" w:rsidRDefault="003658FC" w:rsidP="000A2435">
      <w:pPr>
        <w:spacing w:line="276" w:lineRule="auto"/>
        <w:rPr>
          <w:rFonts w:asciiTheme="minorHAnsi" w:hAnsiTheme="minorHAnsi"/>
          <w:sz w:val="22"/>
          <w:szCs w:val="22"/>
        </w:rPr>
      </w:pPr>
      <w:r w:rsidRPr="000A2435">
        <w:rPr>
          <w:rFonts w:asciiTheme="minorHAnsi" w:eastAsia="Calibri" w:hAnsiTheme="minorHAnsi" w:cs="Calibri"/>
          <w:sz w:val="22"/>
          <w:szCs w:val="22"/>
          <w:lang w:val="en-GB" w:bidi="en-GB"/>
        </w:rPr>
        <w:t xml:space="preserve">In the case of positions at assistant professor and associate professor level, the expert </w:t>
      </w:r>
      <w:r w:rsidR="00CF2AD1" w:rsidRPr="000A2435">
        <w:rPr>
          <w:rFonts w:asciiTheme="minorHAnsi" w:eastAsia="Calibri" w:hAnsiTheme="minorHAnsi" w:cs="Calibri"/>
          <w:sz w:val="22"/>
          <w:szCs w:val="22"/>
          <w:lang w:val="en-GB" w:bidi="en-GB"/>
        </w:rPr>
        <w:t>statement</w:t>
      </w:r>
      <w:r w:rsidRPr="000A2435">
        <w:rPr>
          <w:rFonts w:asciiTheme="minorHAnsi" w:eastAsia="Calibri" w:hAnsiTheme="minorHAnsi" w:cs="Calibri"/>
          <w:sz w:val="22"/>
          <w:szCs w:val="22"/>
          <w:lang w:val="en-GB" w:bidi="en-GB"/>
        </w:rPr>
        <w:t xml:space="preserve"> </w:t>
      </w:r>
      <w:r w:rsidRPr="000A2435">
        <w:rPr>
          <w:rFonts w:asciiTheme="minorHAnsi" w:eastAsia="Calibri" w:hAnsiTheme="minorHAnsi" w:cs="Calibri"/>
          <w:sz w:val="22"/>
          <w:szCs w:val="22"/>
          <w:u w:val="single"/>
          <w:lang w:val="en-GB" w:bidi="en-GB"/>
        </w:rPr>
        <w:t>may</w:t>
      </w:r>
      <w:r w:rsidRPr="000A2435">
        <w:rPr>
          <w:rFonts w:asciiTheme="minorHAnsi" w:eastAsia="Calibri" w:hAnsiTheme="minorHAnsi" w:cs="Calibri"/>
          <w:sz w:val="22"/>
          <w:szCs w:val="22"/>
          <w:lang w:val="en-GB" w:bidi="en-GB"/>
        </w:rPr>
        <w:t xml:space="preserve"> be supplemented with an assessment of the applicant's qualifications viewed in relation to "The criteria for appointment of academic staff at Aarhus Univers</w:t>
      </w:r>
      <w:r w:rsidRPr="000A2435">
        <w:rPr>
          <w:rFonts w:asciiTheme="minorHAnsi" w:eastAsia="Calibri" w:hAnsiTheme="minorHAnsi" w:cs="Calibri"/>
          <w:sz w:val="22"/>
          <w:szCs w:val="22"/>
          <w:lang w:val="en-GB" w:bidi="en-GB"/>
        </w:rPr>
        <w:t>i</w:t>
      </w:r>
      <w:r w:rsidRPr="000A2435">
        <w:rPr>
          <w:rFonts w:asciiTheme="minorHAnsi" w:eastAsia="Calibri" w:hAnsiTheme="minorHAnsi" w:cs="Calibri"/>
          <w:sz w:val="22"/>
          <w:szCs w:val="22"/>
          <w:lang w:val="en-GB" w:bidi="en-GB"/>
        </w:rPr>
        <w:t>ty, Health". These criteria supplement the qualification requirements in the job structure for appointments to positions on the level of assistant professor, associate professor and professor. It is important to emphasise that the criteria are intended as a guide</w:t>
      </w:r>
      <w:r w:rsidR="00CF2AD1" w:rsidRPr="000A2435">
        <w:rPr>
          <w:rFonts w:asciiTheme="minorHAnsi" w:eastAsia="Calibri" w:hAnsiTheme="minorHAnsi" w:cs="Calibri"/>
          <w:sz w:val="22"/>
          <w:szCs w:val="22"/>
          <w:lang w:val="en-GB" w:bidi="en-GB"/>
        </w:rPr>
        <w:t xml:space="preserve"> and that they are </w:t>
      </w:r>
      <w:r w:rsidRPr="000A2435">
        <w:rPr>
          <w:rFonts w:asciiTheme="minorHAnsi" w:eastAsia="Calibri" w:hAnsiTheme="minorHAnsi" w:cs="Calibri"/>
          <w:sz w:val="22"/>
          <w:szCs w:val="22"/>
          <w:lang w:val="en-GB" w:bidi="en-GB"/>
        </w:rPr>
        <w:t>not rules. An assessment will always be based on an overall assessment of the candidate, just as all criteria must be viewed in the light of the individual applicant's active research time (including the length of any periods of leave), potential and the a</w:t>
      </w:r>
      <w:r w:rsidRPr="000A2435">
        <w:rPr>
          <w:rFonts w:asciiTheme="minorHAnsi" w:eastAsia="Calibri" w:hAnsiTheme="minorHAnsi" w:cs="Calibri"/>
          <w:sz w:val="22"/>
          <w:szCs w:val="22"/>
          <w:lang w:val="en-GB" w:bidi="en-GB"/>
        </w:rPr>
        <w:t>c</w:t>
      </w:r>
      <w:r w:rsidRPr="000A2435">
        <w:rPr>
          <w:rFonts w:asciiTheme="minorHAnsi" w:eastAsia="Calibri" w:hAnsiTheme="minorHAnsi" w:cs="Calibri"/>
          <w:sz w:val="22"/>
          <w:szCs w:val="22"/>
          <w:lang w:val="en-GB" w:bidi="en-GB"/>
        </w:rPr>
        <w:t>ademic area in question.</w:t>
      </w:r>
    </w:p>
    <w:p w14:paraId="682AF410" w14:textId="77777777" w:rsidR="00A1504D" w:rsidRPr="000A2435" w:rsidRDefault="00A1504D" w:rsidP="000A2435">
      <w:pPr>
        <w:spacing w:line="276" w:lineRule="auto"/>
        <w:rPr>
          <w:rFonts w:asciiTheme="minorHAnsi" w:hAnsiTheme="minorHAnsi"/>
        </w:rPr>
      </w:pPr>
    </w:p>
    <w:p w14:paraId="52E1F0FD" w14:textId="77777777" w:rsidR="00A87CC4" w:rsidRPr="000A2435" w:rsidRDefault="00A87CC4" w:rsidP="000A2435">
      <w:pPr>
        <w:pStyle w:val="Normal-Numbering"/>
        <w:numPr>
          <w:ilvl w:val="0"/>
          <w:numId w:val="0"/>
        </w:numPr>
        <w:spacing w:line="276" w:lineRule="auto"/>
        <w:rPr>
          <w:rFonts w:asciiTheme="minorHAnsi" w:hAnsiTheme="minorHAnsi"/>
          <w:sz w:val="22"/>
          <w:szCs w:val="22"/>
        </w:rPr>
      </w:pPr>
      <w:r w:rsidRPr="000A2435">
        <w:rPr>
          <w:rFonts w:asciiTheme="minorHAnsi" w:eastAsia="Calibri" w:hAnsiTheme="minorHAnsi" w:cs="Calibri"/>
          <w:b/>
          <w:sz w:val="22"/>
          <w:szCs w:val="22"/>
          <w:lang w:val="en-GB" w:bidi="en-GB"/>
        </w:rPr>
        <w:t>Brief description of the academic profile</w:t>
      </w:r>
    </w:p>
    <w:p w14:paraId="155E1AB0" w14:textId="77777777" w:rsidR="00800043" w:rsidRDefault="00A87CC4" w:rsidP="000A2435">
      <w:pPr>
        <w:pStyle w:val="Opstilling-punkttegn"/>
        <w:numPr>
          <w:ilvl w:val="0"/>
          <w:numId w:val="0"/>
        </w:numPr>
        <w:spacing w:line="276" w:lineRule="auto"/>
        <w:rPr>
          <w:rFonts w:asciiTheme="minorHAnsi" w:eastAsia="Calibri" w:hAnsiTheme="minorHAnsi" w:cs="Calibri"/>
          <w:sz w:val="22"/>
          <w:szCs w:val="22"/>
          <w:lang w:val="en-GB" w:bidi="en-GB"/>
        </w:rPr>
      </w:pPr>
      <w:r w:rsidRPr="000A2435">
        <w:rPr>
          <w:rFonts w:asciiTheme="minorHAnsi" w:eastAsia="Calibri" w:hAnsiTheme="minorHAnsi" w:cs="Calibri"/>
          <w:sz w:val="22"/>
          <w:szCs w:val="22"/>
          <w:lang w:val="en-GB" w:bidi="en-GB"/>
        </w:rPr>
        <w:t>Academic qualifications</w:t>
      </w:r>
      <w:r w:rsidR="008F76E1" w:rsidRPr="000A2435">
        <w:rPr>
          <w:rFonts w:asciiTheme="minorHAnsi" w:eastAsia="Calibri" w:hAnsiTheme="minorHAnsi" w:cs="Calibri"/>
          <w:sz w:val="22"/>
          <w:szCs w:val="22"/>
          <w:lang w:val="en-GB" w:bidi="en-GB"/>
        </w:rPr>
        <w:t>:</w:t>
      </w:r>
    </w:p>
    <w:p w14:paraId="40E6F852" w14:textId="5632844A" w:rsidR="00A87CC4" w:rsidRDefault="00A87CC4" w:rsidP="000A2435">
      <w:pPr>
        <w:pStyle w:val="Opstilling-punkttegn"/>
        <w:numPr>
          <w:ilvl w:val="0"/>
          <w:numId w:val="0"/>
        </w:numPr>
        <w:spacing w:line="276" w:lineRule="auto"/>
        <w:rPr>
          <w:rFonts w:asciiTheme="minorHAnsi" w:eastAsia="Calibri" w:hAnsiTheme="minorHAnsi" w:cs="Calibri"/>
          <w:sz w:val="22"/>
          <w:szCs w:val="22"/>
          <w:lang w:val="en-GB" w:bidi="en-GB"/>
        </w:rPr>
      </w:pPr>
      <w:r w:rsidRPr="000A2435">
        <w:rPr>
          <w:rFonts w:asciiTheme="minorHAnsi" w:eastAsia="Calibri" w:hAnsiTheme="minorHAnsi" w:cs="Calibri"/>
          <w:sz w:val="22"/>
          <w:szCs w:val="22"/>
          <w:lang w:val="en-GB" w:bidi="en-GB"/>
        </w:rPr>
        <w:lastRenderedPageBreak/>
        <w:t>Teaching and research qualifications (including communication skills, though teaching qualifications are only summarised if the position in question includes teaching oblig</w:t>
      </w:r>
      <w:r w:rsidRPr="000A2435">
        <w:rPr>
          <w:rFonts w:asciiTheme="minorHAnsi" w:eastAsia="Calibri" w:hAnsiTheme="minorHAnsi" w:cs="Calibri"/>
          <w:sz w:val="22"/>
          <w:szCs w:val="22"/>
          <w:lang w:val="en-GB" w:bidi="en-GB"/>
        </w:rPr>
        <w:t>a</w:t>
      </w:r>
      <w:r w:rsidRPr="000A2435">
        <w:rPr>
          <w:rFonts w:asciiTheme="minorHAnsi" w:eastAsia="Calibri" w:hAnsiTheme="minorHAnsi" w:cs="Calibri"/>
          <w:sz w:val="22"/>
          <w:szCs w:val="22"/>
          <w:lang w:val="en-GB" w:bidi="en-GB"/>
        </w:rPr>
        <w:t>tions).</w:t>
      </w:r>
    </w:p>
    <w:permStart w:id="977892851" w:edGrp="everyone"/>
    <w:p w14:paraId="6B09E71E" w14:textId="421441C7" w:rsidR="00800043" w:rsidRPr="000A2435" w:rsidRDefault="00800043" w:rsidP="000A2435">
      <w:pPr>
        <w:pStyle w:val="Opstilling-punkttegn"/>
        <w:numPr>
          <w:ilvl w:val="0"/>
          <w:numId w:val="0"/>
        </w:numPr>
        <w:spacing w:line="276" w:lineRule="auto"/>
        <w:rPr>
          <w:rFonts w:asciiTheme="minorHAnsi" w:hAnsiTheme="minorHAnsi"/>
          <w:sz w:val="22"/>
          <w:szCs w:val="22"/>
        </w:rPr>
      </w:pPr>
      <w:r w:rsidRPr="000A2435">
        <w:rPr>
          <w:rFonts w:asciiTheme="minorHAnsi" w:hAnsiTheme="minorHAnsi"/>
          <w:sz w:val="22"/>
          <w:szCs w:val="22"/>
        </w:rPr>
        <w:fldChar w:fldCharType="begin"/>
      </w:r>
      <w:r w:rsidRPr="000A2435">
        <w:rPr>
          <w:rFonts w:asciiTheme="minorHAnsi" w:hAnsiTheme="minorHAnsi"/>
          <w:sz w:val="22"/>
          <w:szCs w:val="22"/>
        </w:rPr>
        <w:instrText xml:space="preserve"> MACROBUTTON  AccenttegnKomma "[ACADEMIC QUALIFICATIONS]"</w:instrText>
      </w:r>
      <w:r w:rsidRPr="000A2435">
        <w:rPr>
          <w:rFonts w:asciiTheme="minorHAnsi" w:hAnsiTheme="minorHAnsi"/>
          <w:sz w:val="22"/>
          <w:szCs w:val="22"/>
        </w:rPr>
        <w:fldChar w:fldCharType="end"/>
      </w:r>
      <w:permEnd w:id="977892851"/>
    </w:p>
    <w:p w14:paraId="77D13688" w14:textId="77777777" w:rsidR="00257B43" w:rsidRPr="000A2435" w:rsidRDefault="00257B43" w:rsidP="000A2435">
      <w:pPr>
        <w:pStyle w:val="Opstilling-punkttegn"/>
        <w:numPr>
          <w:ilvl w:val="0"/>
          <w:numId w:val="0"/>
        </w:numPr>
        <w:spacing w:line="276" w:lineRule="auto"/>
        <w:rPr>
          <w:rFonts w:asciiTheme="minorHAnsi" w:hAnsiTheme="minorHAnsi"/>
          <w:sz w:val="22"/>
          <w:szCs w:val="22"/>
        </w:rPr>
      </w:pPr>
    </w:p>
    <w:p w14:paraId="438F72A6" w14:textId="77777777" w:rsidR="00672B08" w:rsidRDefault="00F25757" w:rsidP="000A2435">
      <w:pPr>
        <w:pStyle w:val="Opstilling-punkttegn"/>
        <w:numPr>
          <w:ilvl w:val="0"/>
          <w:numId w:val="0"/>
        </w:numPr>
        <w:spacing w:line="276" w:lineRule="auto"/>
        <w:rPr>
          <w:rFonts w:asciiTheme="minorHAnsi" w:eastAsia="Calibri" w:hAnsiTheme="minorHAnsi" w:cs="Calibri"/>
          <w:sz w:val="22"/>
          <w:szCs w:val="22"/>
          <w:lang w:val="en-GB" w:bidi="en-GB"/>
        </w:rPr>
      </w:pPr>
      <w:r w:rsidRPr="000A2435">
        <w:rPr>
          <w:rFonts w:asciiTheme="minorHAnsi" w:eastAsia="Calibri" w:hAnsiTheme="minorHAnsi" w:cs="Calibri"/>
          <w:sz w:val="22"/>
          <w:szCs w:val="22"/>
          <w:lang w:val="en-GB" w:bidi="en-GB"/>
        </w:rPr>
        <w:t>Other qualifications:</w:t>
      </w:r>
      <w:r w:rsidR="00F94C75" w:rsidRPr="000A2435">
        <w:rPr>
          <w:rFonts w:asciiTheme="minorHAnsi" w:eastAsia="Calibri" w:hAnsiTheme="minorHAnsi" w:cs="Calibri"/>
          <w:sz w:val="22"/>
          <w:szCs w:val="22"/>
          <w:lang w:val="en-GB" w:bidi="en-GB"/>
        </w:rPr>
        <w:t xml:space="preserve"> </w:t>
      </w:r>
    </w:p>
    <w:p w14:paraId="754C9FB2" w14:textId="712E29B0" w:rsidR="00ED181F" w:rsidRDefault="001E5EE6" w:rsidP="000A2435">
      <w:pPr>
        <w:pStyle w:val="Opstilling-punkttegn"/>
        <w:numPr>
          <w:ilvl w:val="0"/>
          <w:numId w:val="0"/>
        </w:numPr>
        <w:spacing w:line="276" w:lineRule="auto"/>
        <w:rPr>
          <w:rFonts w:asciiTheme="minorHAnsi" w:eastAsia="Calibri" w:hAnsiTheme="minorHAnsi" w:cs="Calibri"/>
          <w:sz w:val="22"/>
          <w:szCs w:val="22"/>
          <w:lang w:val="en-GB" w:bidi="en-GB"/>
        </w:rPr>
      </w:pPr>
      <w:r w:rsidRPr="000A2435">
        <w:rPr>
          <w:rFonts w:asciiTheme="minorHAnsi" w:eastAsia="Calibri" w:hAnsiTheme="minorHAnsi" w:cs="Calibri"/>
          <w:sz w:val="22"/>
          <w:szCs w:val="22"/>
          <w:lang w:val="en-GB" w:bidi="en-GB"/>
        </w:rPr>
        <w:t>These may include</w:t>
      </w:r>
      <w:r w:rsidR="00CF2AD1" w:rsidRPr="000A2435">
        <w:rPr>
          <w:rFonts w:asciiTheme="minorHAnsi" w:eastAsia="Calibri" w:hAnsiTheme="minorHAnsi" w:cs="Calibri"/>
          <w:sz w:val="22"/>
          <w:szCs w:val="22"/>
          <w:lang w:val="en-GB" w:bidi="en-GB"/>
        </w:rPr>
        <w:t xml:space="preserve">: </w:t>
      </w:r>
      <w:r w:rsidRPr="000A2435">
        <w:rPr>
          <w:rFonts w:asciiTheme="minorHAnsi" w:eastAsia="Calibri" w:hAnsiTheme="minorHAnsi" w:cs="Calibri"/>
          <w:sz w:val="22"/>
          <w:szCs w:val="22"/>
          <w:lang w:val="en-GB" w:bidi="en-GB"/>
        </w:rPr>
        <w:t>honorary offices of academic or professional nature, memberships of commissions</w:t>
      </w:r>
      <w:r w:rsidR="00CF2AD1" w:rsidRPr="000A2435">
        <w:rPr>
          <w:rFonts w:asciiTheme="minorHAnsi" w:eastAsia="Calibri" w:hAnsiTheme="minorHAnsi" w:cs="Calibri"/>
          <w:sz w:val="22"/>
          <w:szCs w:val="22"/>
          <w:lang w:val="en-GB" w:bidi="en-GB"/>
        </w:rPr>
        <w:t>,</w:t>
      </w:r>
      <w:r w:rsidRPr="000A2435">
        <w:rPr>
          <w:rFonts w:asciiTheme="minorHAnsi" w:eastAsia="Calibri" w:hAnsiTheme="minorHAnsi" w:cs="Calibri"/>
          <w:sz w:val="22"/>
          <w:szCs w:val="22"/>
          <w:lang w:val="en-GB" w:bidi="en-GB"/>
        </w:rPr>
        <w:t xml:space="preserve"> or non-academic positions that provide relevant practical experience.</w:t>
      </w:r>
    </w:p>
    <w:permStart w:id="1239771815" w:edGrp="everyone"/>
    <w:p w14:paraId="41B227A7" w14:textId="5F3B3DF8" w:rsidR="00672B08" w:rsidRPr="000A2435" w:rsidRDefault="00672B08" w:rsidP="000A2435">
      <w:pPr>
        <w:pStyle w:val="Opstilling-punkttegn"/>
        <w:numPr>
          <w:ilvl w:val="0"/>
          <w:numId w:val="0"/>
        </w:numPr>
        <w:spacing w:line="276" w:lineRule="auto"/>
        <w:rPr>
          <w:rFonts w:asciiTheme="minorHAnsi" w:hAnsiTheme="minorHAnsi"/>
          <w:sz w:val="22"/>
          <w:szCs w:val="22"/>
        </w:rPr>
      </w:pPr>
      <w:r w:rsidRPr="000A2435">
        <w:rPr>
          <w:rFonts w:asciiTheme="minorHAnsi" w:hAnsiTheme="minorHAnsi"/>
          <w:sz w:val="22"/>
          <w:szCs w:val="22"/>
        </w:rPr>
        <w:fldChar w:fldCharType="begin"/>
      </w:r>
      <w:r w:rsidRPr="000A2435">
        <w:rPr>
          <w:rFonts w:asciiTheme="minorHAnsi" w:hAnsiTheme="minorHAnsi"/>
          <w:sz w:val="22"/>
          <w:szCs w:val="22"/>
        </w:rPr>
        <w:instrText xml:space="preserve"> MACROBUTTON  Acc</w:instrText>
      </w:r>
      <w:r>
        <w:rPr>
          <w:rFonts w:asciiTheme="minorHAnsi" w:hAnsiTheme="minorHAnsi"/>
          <w:sz w:val="22"/>
          <w:szCs w:val="22"/>
        </w:rPr>
        <w:instrText>enttegnKomma "[OTHER QUALIFICATIONS</w:instrText>
      </w:r>
      <w:r w:rsidRPr="000A2435">
        <w:rPr>
          <w:rFonts w:asciiTheme="minorHAnsi" w:hAnsiTheme="minorHAnsi"/>
          <w:sz w:val="22"/>
          <w:szCs w:val="22"/>
        </w:rPr>
        <w:instrText>]"</w:instrText>
      </w:r>
      <w:r w:rsidRPr="000A2435">
        <w:rPr>
          <w:rFonts w:asciiTheme="minorHAnsi" w:hAnsiTheme="minorHAnsi"/>
          <w:sz w:val="22"/>
          <w:szCs w:val="22"/>
        </w:rPr>
        <w:fldChar w:fldCharType="end"/>
      </w:r>
      <w:permEnd w:id="1239771815"/>
    </w:p>
    <w:p w14:paraId="179762D5" w14:textId="77777777" w:rsidR="00ED181F" w:rsidRPr="000A2435" w:rsidRDefault="00ED181F" w:rsidP="000A2435">
      <w:pPr>
        <w:pStyle w:val="Normal-Numbering"/>
        <w:numPr>
          <w:ilvl w:val="0"/>
          <w:numId w:val="0"/>
        </w:numPr>
        <w:spacing w:line="276" w:lineRule="auto"/>
        <w:ind w:left="397" w:hanging="397"/>
        <w:rPr>
          <w:rFonts w:asciiTheme="minorHAnsi" w:hAnsiTheme="minorHAnsi"/>
          <w:sz w:val="22"/>
          <w:szCs w:val="22"/>
        </w:rPr>
      </w:pPr>
    </w:p>
    <w:p w14:paraId="25B73FE6" w14:textId="77777777" w:rsidR="00ED181F" w:rsidRPr="000A2435" w:rsidRDefault="00ED181F" w:rsidP="000A2435">
      <w:pPr>
        <w:pStyle w:val="Normal-Numbering"/>
        <w:numPr>
          <w:ilvl w:val="0"/>
          <w:numId w:val="0"/>
        </w:numPr>
        <w:spacing w:line="276" w:lineRule="auto"/>
        <w:ind w:left="397" w:hanging="397"/>
        <w:rPr>
          <w:rFonts w:asciiTheme="minorHAnsi" w:hAnsiTheme="minorHAnsi"/>
          <w:b/>
          <w:sz w:val="22"/>
          <w:szCs w:val="22"/>
        </w:rPr>
      </w:pPr>
      <w:r w:rsidRPr="000A2435">
        <w:rPr>
          <w:rFonts w:asciiTheme="minorHAnsi" w:eastAsia="Calibri" w:hAnsiTheme="minorHAnsi" w:cs="Calibri"/>
          <w:b/>
          <w:sz w:val="22"/>
          <w:szCs w:val="22"/>
          <w:lang w:val="en-GB" w:bidi="en-GB"/>
        </w:rPr>
        <w:t>Summary and conclusion</w:t>
      </w:r>
    </w:p>
    <w:p w14:paraId="38AFD25C" w14:textId="77777777" w:rsidR="00711E98" w:rsidRPr="000A2435" w:rsidRDefault="00C25F0A" w:rsidP="000A2435">
      <w:pPr>
        <w:pStyle w:val="Normal-Numbering"/>
        <w:numPr>
          <w:ilvl w:val="0"/>
          <w:numId w:val="0"/>
        </w:numPr>
        <w:spacing w:line="276" w:lineRule="auto"/>
        <w:rPr>
          <w:rFonts w:asciiTheme="minorHAnsi" w:eastAsia="Calibri" w:hAnsiTheme="minorHAnsi" w:cs="Calibri"/>
          <w:sz w:val="22"/>
          <w:szCs w:val="22"/>
          <w:lang w:val="en-GB" w:bidi="en-GB"/>
        </w:rPr>
      </w:pPr>
      <w:r w:rsidRPr="000A2435">
        <w:rPr>
          <w:rFonts w:asciiTheme="minorHAnsi" w:eastAsia="Calibri" w:hAnsiTheme="minorHAnsi" w:cs="Calibri"/>
          <w:sz w:val="22"/>
          <w:szCs w:val="22"/>
          <w:lang w:val="en-GB" w:bidi="en-GB"/>
        </w:rPr>
        <w:t>The expert committee’s reasoned assessment of whether the applicant is qualified (in regard to research and teaching) for a position at the level in question, see</w:t>
      </w:r>
      <w:hyperlink r:id="rId11" w:history="1">
        <w:r w:rsidR="00ED181F" w:rsidRPr="000A2435">
          <w:rPr>
            <w:rStyle w:val="Hyperlink"/>
            <w:rFonts w:asciiTheme="minorHAnsi" w:eastAsia="Calibri" w:hAnsiTheme="minorHAnsi" w:cs="Calibri"/>
            <w:color w:val="auto"/>
            <w:sz w:val="22"/>
            <w:szCs w:val="22"/>
            <w:lang w:val="en-GB" w:bidi="en-GB"/>
          </w:rPr>
          <w:t xml:space="preserve"> the minist</w:t>
        </w:r>
        <w:r w:rsidR="00ED181F" w:rsidRPr="000A2435">
          <w:rPr>
            <w:rStyle w:val="Hyperlink"/>
            <w:rFonts w:asciiTheme="minorHAnsi" w:eastAsia="Calibri" w:hAnsiTheme="minorHAnsi" w:cs="Calibri"/>
            <w:color w:val="auto"/>
            <w:sz w:val="22"/>
            <w:szCs w:val="22"/>
            <w:lang w:val="en-GB" w:bidi="en-GB"/>
          </w:rPr>
          <w:t>e</w:t>
        </w:r>
        <w:r w:rsidR="00ED181F" w:rsidRPr="000A2435">
          <w:rPr>
            <w:rStyle w:val="Hyperlink"/>
            <w:rFonts w:asciiTheme="minorHAnsi" w:eastAsia="Calibri" w:hAnsiTheme="minorHAnsi" w:cs="Calibri"/>
            <w:color w:val="auto"/>
            <w:sz w:val="22"/>
            <w:szCs w:val="22"/>
            <w:lang w:val="en-GB" w:bidi="en-GB"/>
          </w:rPr>
          <w:t>rial order on appointment of academic staff at universities,</w:t>
        </w:r>
      </w:hyperlink>
      <w:r w:rsidRPr="000A2435">
        <w:rPr>
          <w:rFonts w:asciiTheme="minorHAnsi" w:eastAsia="Calibri" w:hAnsiTheme="minorHAnsi" w:cs="Calibri"/>
          <w:sz w:val="22"/>
          <w:szCs w:val="22"/>
          <w:lang w:val="en-GB" w:bidi="en-GB"/>
        </w:rPr>
        <w:t xml:space="preserve"> Section 5</w:t>
      </w:r>
      <w:r w:rsidR="00711E98" w:rsidRPr="000A2435">
        <w:rPr>
          <w:rFonts w:asciiTheme="minorHAnsi" w:eastAsia="Calibri" w:hAnsiTheme="minorHAnsi" w:cs="Calibri"/>
          <w:sz w:val="22"/>
          <w:szCs w:val="22"/>
          <w:lang w:val="en-GB" w:bidi="en-GB"/>
        </w:rPr>
        <w:t>.</w:t>
      </w:r>
    </w:p>
    <w:permStart w:id="1919049486" w:edGrp="everyone"/>
    <w:p w14:paraId="67E9C18B" w14:textId="17DB4BF1" w:rsidR="00ED181F" w:rsidRPr="000A2435" w:rsidRDefault="002757C8" w:rsidP="000A2435">
      <w:pPr>
        <w:pStyle w:val="Normal-Numbering"/>
        <w:numPr>
          <w:ilvl w:val="0"/>
          <w:numId w:val="0"/>
        </w:numPr>
        <w:spacing w:line="276" w:lineRule="auto"/>
        <w:rPr>
          <w:rFonts w:asciiTheme="minorHAnsi" w:eastAsia="Calibri" w:hAnsiTheme="minorHAnsi" w:cs="Calibri"/>
          <w:sz w:val="22"/>
          <w:szCs w:val="22"/>
          <w:lang w:val="en-GB" w:bidi="en-GB"/>
        </w:rPr>
      </w:pPr>
      <w:r w:rsidRPr="000A2435">
        <w:rPr>
          <w:rFonts w:asciiTheme="minorHAnsi" w:hAnsiTheme="minorHAnsi"/>
          <w:sz w:val="22"/>
          <w:szCs w:val="22"/>
        </w:rPr>
        <w:fldChar w:fldCharType="begin"/>
      </w:r>
      <w:r w:rsidRPr="000A2435">
        <w:rPr>
          <w:rFonts w:asciiTheme="minorHAnsi" w:hAnsiTheme="minorHAnsi"/>
          <w:sz w:val="22"/>
          <w:szCs w:val="22"/>
        </w:rPr>
        <w:instrText xml:space="preserve"> MACROBUTTON  AccenttegnKomma "[SUMMARY AND CONCLUSION]"</w:instrText>
      </w:r>
      <w:r w:rsidRPr="000A2435">
        <w:rPr>
          <w:rFonts w:asciiTheme="minorHAnsi" w:hAnsiTheme="minorHAnsi"/>
          <w:sz w:val="22"/>
          <w:szCs w:val="22"/>
        </w:rPr>
        <w:fldChar w:fldCharType="end"/>
      </w:r>
      <w:permEnd w:id="1919049486"/>
    </w:p>
    <w:p w14:paraId="0DB2E2F1" w14:textId="77777777" w:rsidR="008B27E1" w:rsidRPr="000A2435" w:rsidRDefault="008B27E1" w:rsidP="000A2435">
      <w:pPr>
        <w:pStyle w:val="Normal-Numbering"/>
        <w:numPr>
          <w:ilvl w:val="0"/>
          <w:numId w:val="0"/>
        </w:numPr>
        <w:spacing w:line="276" w:lineRule="auto"/>
        <w:ind w:left="397" w:hanging="397"/>
        <w:rPr>
          <w:rFonts w:asciiTheme="minorHAnsi" w:hAnsiTheme="minorHAnsi"/>
          <w:sz w:val="22"/>
          <w:szCs w:val="22"/>
        </w:rPr>
      </w:pPr>
    </w:p>
    <w:p w14:paraId="54A0E638" w14:textId="77777777" w:rsidR="008B27E1" w:rsidRDefault="008B27E1" w:rsidP="00425A7E">
      <w:pPr>
        <w:pStyle w:val="Normal-Numbering"/>
        <w:numPr>
          <w:ilvl w:val="0"/>
          <w:numId w:val="0"/>
        </w:numPr>
        <w:spacing w:line="240" w:lineRule="auto"/>
        <w:ind w:left="397" w:hanging="397"/>
        <w:rPr>
          <w:rFonts w:asciiTheme="minorHAnsi" w:hAnsiTheme="minorHAnsi"/>
          <w:sz w:val="22"/>
          <w:szCs w:val="22"/>
        </w:rPr>
      </w:pPr>
    </w:p>
    <w:p w14:paraId="620FD149" w14:textId="77777777" w:rsidR="00672B08" w:rsidRDefault="00672B08" w:rsidP="00425A7E">
      <w:pPr>
        <w:pStyle w:val="Normal-Numbering"/>
        <w:numPr>
          <w:ilvl w:val="0"/>
          <w:numId w:val="0"/>
        </w:numPr>
        <w:spacing w:line="240" w:lineRule="auto"/>
        <w:ind w:left="397" w:hanging="397"/>
        <w:rPr>
          <w:rFonts w:asciiTheme="minorHAnsi" w:hAnsiTheme="minorHAnsi"/>
          <w:sz w:val="22"/>
          <w:szCs w:val="22"/>
        </w:rPr>
      </w:pPr>
    </w:p>
    <w:p w14:paraId="13DCC466" w14:textId="77777777" w:rsidR="00672B08" w:rsidRDefault="00672B08" w:rsidP="00425A7E">
      <w:pPr>
        <w:pStyle w:val="Normal-Numbering"/>
        <w:numPr>
          <w:ilvl w:val="0"/>
          <w:numId w:val="0"/>
        </w:numPr>
        <w:spacing w:line="240" w:lineRule="auto"/>
        <w:ind w:left="397" w:hanging="397"/>
        <w:rPr>
          <w:rFonts w:asciiTheme="minorHAnsi" w:hAnsiTheme="minorHAnsi"/>
          <w:sz w:val="22"/>
          <w:szCs w:val="22"/>
        </w:rPr>
      </w:pPr>
    </w:p>
    <w:p w14:paraId="17673F98" w14:textId="77777777" w:rsidR="00672B08" w:rsidRPr="000A2435" w:rsidRDefault="00672B08" w:rsidP="00425A7E">
      <w:pPr>
        <w:pStyle w:val="Normal-Numbering"/>
        <w:numPr>
          <w:ilvl w:val="0"/>
          <w:numId w:val="0"/>
        </w:numPr>
        <w:spacing w:line="240" w:lineRule="auto"/>
        <w:ind w:left="397" w:hanging="397"/>
        <w:rPr>
          <w:rFonts w:asciiTheme="minorHAnsi" w:hAnsiTheme="minorHAnsi"/>
          <w:sz w:val="22"/>
          <w:szCs w:val="22"/>
        </w:rPr>
      </w:pPr>
    </w:p>
    <w:p w14:paraId="2BB1DED0" w14:textId="590B5304" w:rsidR="00425A7E" w:rsidRPr="000A2435" w:rsidRDefault="00865024" w:rsidP="00800043">
      <w:pPr>
        <w:pStyle w:val="Normal-Numbering"/>
        <w:numPr>
          <w:ilvl w:val="0"/>
          <w:numId w:val="0"/>
        </w:numPr>
        <w:spacing w:line="240" w:lineRule="auto"/>
        <w:rPr>
          <w:rFonts w:asciiTheme="minorHAnsi" w:hAnsiTheme="minorHAnsi"/>
          <w:sz w:val="22"/>
          <w:szCs w:val="22"/>
        </w:rPr>
      </w:pPr>
      <w:r w:rsidRPr="000A2435">
        <w:rPr>
          <w:rFonts w:asciiTheme="minorHAnsi" w:eastAsia="Calibri" w:hAnsiTheme="minorHAnsi" w:cs="Calibri"/>
          <w:sz w:val="22"/>
          <w:szCs w:val="22"/>
          <w:lang w:val="en-GB" w:bidi="en-GB"/>
        </w:rPr>
        <w:t>Date</w:t>
      </w:r>
      <w:r w:rsidR="000A2435">
        <w:rPr>
          <w:rFonts w:asciiTheme="minorHAnsi" w:eastAsia="Calibri" w:hAnsiTheme="minorHAnsi" w:cs="Calibri"/>
          <w:sz w:val="22"/>
          <w:szCs w:val="22"/>
          <w:lang w:val="en-GB" w:bidi="en-GB"/>
        </w:rPr>
        <w:t xml:space="preserve">: </w:t>
      </w:r>
      <w:permStart w:id="1926456589" w:edGrp="everyone"/>
      <w:r w:rsidR="000A2435" w:rsidRPr="000A2435">
        <w:rPr>
          <w:rFonts w:asciiTheme="minorHAnsi" w:hAnsiTheme="minorHAnsi"/>
          <w:sz w:val="22"/>
          <w:szCs w:val="22"/>
        </w:rPr>
        <w:fldChar w:fldCharType="begin"/>
      </w:r>
      <w:r w:rsidR="000A2435" w:rsidRPr="000A2435">
        <w:rPr>
          <w:rFonts w:asciiTheme="minorHAnsi" w:hAnsiTheme="minorHAnsi"/>
          <w:sz w:val="22"/>
          <w:szCs w:val="22"/>
        </w:rPr>
        <w:instrText xml:space="preserve"> MACROBUTTON  Ac</w:instrText>
      </w:r>
      <w:r w:rsidR="000A2435">
        <w:rPr>
          <w:rFonts w:asciiTheme="minorHAnsi" w:hAnsiTheme="minorHAnsi"/>
          <w:sz w:val="22"/>
          <w:szCs w:val="22"/>
        </w:rPr>
        <w:instrText>centtegnKomma "[DAY</w:instrText>
      </w:r>
      <w:r w:rsidR="000A2435" w:rsidRPr="000A2435">
        <w:rPr>
          <w:rFonts w:asciiTheme="minorHAnsi" w:hAnsiTheme="minorHAnsi"/>
          <w:sz w:val="22"/>
          <w:szCs w:val="22"/>
        </w:rPr>
        <w:instrText>]"</w:instrText>
      </w:r>
      <w:r w:rsidR="000A2435" w:rsidRPr="000A2435">
        <w:rPr>
          <w:rFonts w:asciiTheme="minorHAnsi" w:hAnsiTheme="minorHAnsi"/>
          <w:sz w:val="22"/>
          <w:szCs w:val="22"/>
        </w:rPr>
        <w:fldChar w:fldCharType="end"/>
      </w:r>
      <w:permEnd w:id="1926456589"/>
      <w:r w:rsidRPr="000A2435">
        <w:rPr>
          <w:rFonts w:asciiTheme="minorHAnsi" w:eastAsia="Calibri" w:hAnsiTheme="minorHAnsi" w:cs="Calibri"/>
          <w:sz w:val="22"/>
          <w:szCs w:val="22"/>
          <w:lang w:val="en-GB" w:bidi="en-GB"/>
        </w:rPr>
        <w:t>/</w:t>
      </w:r>
      <w:permStart w:id="1725781570"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[MONTH]</w:instrText>
      </w:r>
      <w:r w:rsidR="002757C8" w:rsidRPr="000A2435">
        <w:rPr>
          <w:rFonts w:asciiTheme="minorHAnsi" w:hAnsiTheme="minorHAnsi"/>
          <w:sz w:val="22"/>
          <w:szCs w:val="22"/>
        </w:rPr>
        <w:fldChar w:fldCharType="end"/>
      </w:r>
      <w:permEnd w:id="1725781570"/>
      <w:r w:rsidR="000A2435">
        <w:rPr>
          <w:rFonts w:asciiTheme="minorHAnsi" w:eastAsia="Calibri" w:hAnsiTheme="minorHAnsi" w:cs="Calibri"/>
          <w:sz w:val="22"/>
          <w:szCs w:val="22"/>
          <w:lang w:val="en-GB" w:bidi="en-GB"/>
        </w:rPr>
        <w:t xml:space="preserve"> 2</w:t>
      </w:r>
      <w:r w:rsidRPr="000A2435">
        <w:rPr>
          <w:rFonts w:asciiTheme="minorHAnsi" w:eastAsia="Calibri" w:hAnsiTheme="minorHAnsi" w:cs="Calibri"/>
          <w:sz w:val="22"/>
          <w:szCs w:val="22"/>
          <w:lang w:val="en-GB" w:bidi="en-GB"/>
        </w:rPr>
        <w:t>0</w:t>
      </w:r>
      <w:permStart w:id="328665735" w:edGrp="everyone"/>
      <w:r w:rsidR="002757C8" w:rsidRPr="000A2435">
        <w:rPr>
          <w:rFonts w:asciiTheme="minorHAnsi" w:hAnsiTheme="minorHAnsi"/>
          <w:sz w:val="22"/>
          <w:szCs w:val="22"/>
        </w:rPr>
        <w:fldChar w:fldCharType="begin"/>
      </w:r>
      <w:r w:rsidR="002757C8" w:rsidRPr="000A2435">
        <w:rPr>
          <w:rFonts w:asciiTheme="minorHAnsi" w:hAnsiTheme="minorHAnsi"/>
          <w:sz w:val="22"/>
          <w:szCs w:val="22"/>
        </w:rPr>
        <w:instrText xml:space="preserve"> MACROBUTTON  AccenttegnKomma [YEAR]</w:instrText>
      </w:r>
      <w:r w:rsidR="002757C8" w:rsidRPr="000A2435">
        <w:rPr>
          <w:rFonts w:asciiTheme="minorHAnsi" w:hAnsiTheme="minorHAnsi"/>
          <w:sz w:val="22"/>
          <w:szCs w:val="22"/>
        </w:rPr>
        <w:fldChar w:fldCharType="end"/>
      </w:r>
      <w:permEnd w:id="328665735"/>
    </w:p>
    <w:sectPr w:rsidR="00425A7E" w:rsidRPr="000A2435" w:rsidSect="0068128D">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08D4D" w14:textId="77777777" w:rsidR="00EB43B3" w:rsidRDefault="00EB43B3">
      <w:r>
        <w:separator/>
      </w:r>
    </w:p>
  </w:endnote>
  <w:endnote w:type="continuationSeparator" w:id="0">
    <w:p w14:paraId="6302DC3B" w14:textId="77777777" w:rsidR="00EB43B3" w:rsidRDefault="00EB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C02273E-D5DD-49FD-9990-F89FE5C633B6}"/>
    <w:embedBold r:id="rId2" w:fontKey="{CE737A9A-4EAE-4408-912A-D8561549C7A3}"/>
    <w:embedItalic r:id="rId3" w:fontKey="{66A8AFC2-5663-4250-B40E-ACD5805726C5}"/>
    <w:embedBoldItalic r:id="rId4" w:fontKey="{ACB3022D-8D3B-45F7-A004-A5C84CB5B72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A9FEFF79-5784-42F8-B9A2-6F6D190BB467}"/>
    <w:embedBold r:id="rId6" w:fontKey="{8C3222EA-5566-4D8F-AEF0-6D66F8CAE197}"/>
  </w:font>
  <w:font w:name="Calibri">
    <w:panose1 w:val="020F0502020204030204"/>
    <w:charset w:val="00"/>
    <w:family w:val="swiss"/>
    <w:pitch w:val="variable"/>
    <w:sig w:usb0="E00002FF" w:usb1="4000ACFF" w:usb2="00000001" w:usb3="00000000" w:csb0="0000019F" w:csb1="00000000"/>
    <w:embedRegular r:id="rId7" w:fontKey="{CAA30E26-4378-4F14-A9ED-E8B0983821D5}"/>
    <w:embedBold r:id="rId8" w:fontKey="{2106D863-9898-4C80-8487-C3DE915E5905}"/>
  </w:font>
  <w:font w:name="Tahoma">
    <w:panose1 w:val="020B0604030504040204"/>
    <w:charset w:val="00"/>
    <w:family w:val="swiss"/>
    <w:pitch w:val="variable"/>
    <w:sig w:usb0="E1002EFF" w:usb1="C000605B" w:usb2="00000029" w:usb3="00000000" w:csb0="000101FF" w:csb1="00000000"/>
    <w:embedRegular r:id="rId9" w:fontKey="{E9135C0A-E07F-442B-A243-5809D89A1027}"/>
    <w:embedBold r:id="rId10" w:fontKey="{C0D6C3BD-29BE-4AF5-92DB-6FD3A447B303}"/>
  </w:font>
  <w:font w:name="EFABI I+ Frutiger">
    <w:altName w:val="Frutiger"/>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1" w:fontKey="{CDA4CCC7-3FF4-43A6-BE18-D8380D74E4C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CB75C" w14:textId="77777777" w:rsidR="00EB43B3" w:rsidRDefault="00EB43B3">
      <w:r>
        <w:separator/>
      </w:r>
    </w:p>
  </w:footnote>
  <w:footnote w:type="continuationSeparator" w:id="0">
    <w:p w14:paraId="635EAD60" w14:textId="77777777" w:rsidR="00EB43B3" w:rsidRDefault="00EB43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E966F30"/>
    <w:multiLevelType w:val="hybridMultilevel"/>
    <w:tmpl w:val="86AA9AB0"/>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67D6CCE"/>
    <w:multiLevelType w:val="hybridMultilevel"/>
    <w:tmpl w:val="82BA91EA"/>
    <w:lvl w:ilvl="0" w:tplc="341A319C">
      <w:start w:val="3"/>
      <w:numFmt w:val="bullet"/>
      <w:lvlText w:val="-"/>
      <w:lvlJc w:val="left"/>
      <w:pPr>
        <w:ind w:left="720" w:hanging="360"/>
      </w:pPr>
      <w:rPr>
        <w:rFonts w:ascii="Georgia" w:eastAsia="Times New Roman" w:hAnsi="Georgia" w:cs="Times New Roman" w:hint="default"/>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5EE6670B"/>
    <w:multiLevelType w:val="hybridMultilevel"/>
    <w:tmpl w:val="14EC2780"/>
    <w:lvl w:ilvl="0" w:tplc="881AB8A8">
      <w:numFmt w:val="bullet"/>
      <w:lvlText w:val="-"/>
      <w:lvlJc w:val="left"/>
      <w:pPr>
        <w:ind w:left="502"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4"/>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7"/>
  </w:num>
  <w:num w:numId="16">
    <w:abstractNumId w:val="15"/>
  </w:num>
  <w:num w:numId="17">
    <w:abstractNumId w:val="13"/>
  </w:num>
  <w:num w:numId="18">
    <w:abstractNumId w:val="17"/>
  </w:num>
  <w:num w:numId="19">
    <w:abstractNumId w:val="11"/>
  </w:num>
  <w:num w:numId="20">
    <w:abstractNumId w:val="17"/>
  </w:num>
  <w:num w:numId="2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hideGrammatical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5Ygf9L2NNQupD1meRgttrHnu0W0=" w:salt="g37fEmhQypE9I2+kq42kQA=="/>
  <w:defaultTabStop w:val="720"/>
  <w:autoHyphenation/>
  <w:hyphenationZone w:val="140"/>
  <w:drawingGridHorizontalSpacing w:val="105"/>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8CD"/>
    <w:rsid w:val="00001C5B"/>
    <w:rsid w:val="00003B6C"/>
    <w:rsid w:val="00007510"/>
    <w:rsid w:val="00020295"/>
    <w:rsid w:val="00026EA7"/>
    <w:rsid w:val="00051A09"/>
    <w:rsid w:val="00071E36"/>
    <w:rsid w:val="000824DA"/>
    <w:rsid w:val="0008689A"/>
    <w:rsid w:val="00087773"/>
    <w:rsid w:val="00087AD0"/>
    <w:rsid w:val="00094D54"/>
    <w:rsid w:val="000A1051"/>
    <w:rsid w:val="000A2435"/>
    <w:rsid w:val="000A50C4"/>
    <w:rsid w:val="000A762F"/>
    <w:rsid w:val="000B3DC3"/>
    <w:rsid w:val="000B45C3"/>
    <w:rsid w:val="000B77D8"/>
    <w:rsid w:val="000C3E8D"/>
    <w:rsid w:val="000C51C8"/>
    <w:rsid w:val="000D2892"/>
    <w:rsid w:val="000D3DCA"/>
    <w:rsid w:val="000D5FCC"/>
    <w:rsid w:val="0010077A"/>
    <w:rsid w:val="001043F7"/>
    <w:rsid w:val="00130EC0"/>
    <w:rsid w:val="0013303E"/>
    <w:rsid w:val="001350DD"/>
    <w:rsid w:val="001366F0"/>
    <w:rsid w:val="001373A9"/>
    <w:rsid w:val="00146283"/>
    <w:rsid w:val="00153477"/>
    <w:rsid w:val="0017345F"/>
    <w:rsid w:val="00185F45"/>
    <w:rsid w:val="00192812"/>
    <w:rsid w:val="001B5836"/>
    <w:rsid w:val="001D0962"/>
    <w:rsid w:val="001D44BE"/>
    <w:rsid w:val="001E1170"/>
    <w:rsid w:val="001E5EE6"/>
    <w:rsid w:val="001F2EA7"/>
    <w:rsid w:val="001F7A98"/>
    <w:rsid w:val="00202D50"/>
    <w:rsid w:val="00212D3F"/>
    <w:rsid w:val="002171DE"/>
    <w:rsid w:val="002224C2"/>
    <w:rsid w:val="002278B7"/>
    <w:rsid w:val="00227E7F"/>
    <w:rsid w:val="002312BD"/>
    <w:rsid w:val="00241DFE"/>
    <w:rsid w:val="00257B43"/>
    <w:rsid w:val="002757C8"/>
    <w:rsid w:val="00287815"/>
    <w:rsid w:val="002D26AE"/>
    <w:rsid w:val="002E326D"/>
    <w:rsid w:val="002E6500"/>
    <w:rsid w:val="002E727D"/>
    <w:rsid w:val="003064B1"/>
    <w:rsid w:val="00313A5E"/>
    <w:rsid w:val="00342345"/>
    <w:rsid w:val="003536C8"/>
    <w:rsid w:val="003563A2"/>
    <w:rsid w:val="00361F20"/>
    <w:rsid w:val="00364541"/>
    <w:rsid w:val="00364F55"/>
    <w:rsid w:val="003658FC"/>
    <w:rsid w:val="00370874"/>
    <w:rsid w:val="003A30CF"/>
    <w:rsid w:val="003A5E3F"/>
    <w:rsid w:val="003D5C25"/>
    <w:rsid w:val="003E6170"/>
    <w:rsid w:val="003F15E1"/>
    <w:rsid w:val="003F24CF"/>
    <w:rsid w:val="003F33BA"/>
    <w:rsid w:val="003F57A3"/>
    <w:rsid w:val="003F7193"/>
    <w:rsid w:val="003F7203"/>
    <w:rsid w:val="00423237"/>
    <w:rsid w:val="00425019"/>
    <w:rsid w:val="004255EC"/>
    <w:rsid w:val="00425A7E"/>
    <w:rsid w:val="00440AFB"/>
    <w:rsid w:val="00443D5B"/>
    <w:rsid w:val="00450E2A"/>
    <w:rsid w:val="00456317"/>
    <w:rsid w:val="00465565"/>
    <w:rsid w:val="0047684D"/>
    <w:rsid w:val="0048777D"/>
    <w:rsid w:val="004A66E6"/>
    <w:rsid w:val="004C0B0A"/>
    <w:rsid w:val="004C208C"/>
    <w:rsid w:val="00504494"/>
    <w:rsid w:val="00514B16"/>
    <w:rsid w:val="0052206F"/>
    <w:rsid w:val="00522D69"/>
    <w:rsid w:val="00524347"/>
    <w:rsid w:val="00524DD1"/>
    <w:rsid w:val="005274FB"/>
    <w:rsid w:val="00532E36"/>
    <w:rsid w:val="00547ACA"/>
    <w:rsid w:val="005549B1"/>
    <w:rsid w:val="00562043"/>
    <w:rsid w:val="00566552"/>
    <w:rsid w:val="00576ED4"/>
    <w:rsid w:val="005802EE"/>
    <w:rsid w:val="00581B43"/>
    <w:rsid w:val="005A5F35"/>
    <w:rsid w:val="005D2E7C"/>
    <w:rsid w:val="005D79B3"/>
    <w:rsid w:val="005E6CB9"/>
    <w:rsid w:val="005E70F5"/>
    <w:rsid w:val="005F2EBA"/>
    <w:rsid w:val="00604A6C"/>
    <w:rsid w:val="00615E0B"/>
    <w:rsid w:val="00641B24"/>
    <w:rsid w:val="00641C06"/>
    <w:rsid w:val="00666E10"/>
    <w:rsid w:val="006720DE"/>
    <w:rsid w:val="00672B08"/>
    <w:rsid w:val="0068128D"/>
    <w:rsid w:val="006B2F25"/>
    <w:rsid w:val="006C3A1B"/>
    <w:rsid w:val="006C40FD"/>
    <w:rsid w:val="006D49BB"/>
    <w:rsid w:val="006D615D"/>
    <w:rsid w:val="006E5F45"/>
    <w:rsid w:val="00711E98"/>
    <w:rsid w:val="007131E6"/>
    <w:rsid w:val="00731229"/>
    <w:rsid w:val="00736658"/>
    <w:rsid w:val="00757BDC"/>
    <w:rsid w:val="007617AE"/>
    <w:rsid w:val="00761DE1"/>
    <w:rsid w:val="007676E3"/>
    <w:rsid w:val="007744E7"/>
    <w:rsid w:val="00775CC8"/>
    <w:rsid w:val="00776241"/>
    <w:rsid w:val="00785E72"/>
    <w:rsid w:val="007871B3"/>
    <w:rsid w:val="00795523"/>
    <w:rsid w:val="007955B4"/>
    <w:rsid w:val="007A2F49"/>
    <w:rsid w:val="007A557C"/>
    <w:rsid w:val="007A6D91"/>
    <w:rsid w:val="007C5EA4"/>
    <w:rsid w:val="007F0C24"/>
    <w:rsid w:val="00800043"/>
    <w:rsid w:val="00802343"/>
    <w:rsid w:val="00803CD2"/>
    <w:rsid w:val="00803D5C"/>
    <w:rsid w:val="00803E04"/>
    <w:rsid w:val="00810F02"/>
    <w:rsid w:val="00822622"/>
    <w:rsid w:val="00835697"/>
    <w:rsid w:val="008411A6"/>
    <w:rsid w:val="00863559"/>
    <w:rsid w:val="00865024"/>
    <w:rsid w:val="00876AB5"/>
    <w:rsid w:val="0087709A"/>
    <w:rsid w:val="00885361"/>
    <w:rsid w:val="0088572E"/>
    <w:rsid w:val="008B27E1"/>
    <w:rsid w:val="008C195D"/>
    <w:rsid w:val="008C546C"/>
    <w:rsid w:val="008F12B5"/>
    <w:rsid w:val="008F76E1"/>
    <w:rsid w:val="00907E88"/>
    <w:rsid w:val="00922D48"/>
    <w:rsid w:val="00925D50"/>
    <w:rsid w:val="00930E78"/>
    <w:rsid w:val="009328D2"/>
    <w:rsid w:val="00933E8B"/>
    <w:rsid w:val="009414E6"/>
    <w:rsid w:val="0095045C"/>
    <w:rsid w:val="00955EDA"/>
    <w:rsid w:val="00961B44"/>
    <w:rsid w:val="009942B0"/>
    <w:rsid w:val="009A316E"/>
    <w:rsid w:val="009B0298"/>
    <w:rsid w:val="009C3A4A"/>
    <w:rsid w:val="009C542D"/>
    <w:rsid w:val="009D0762"/>
    <w:rsid w:val="009D15B2"/>
    <w:rsid w:val="009D5280"/>
    <w:rsid w:val="009E4ABE"/>
    <w:rsid w:val="009F1A84"/>
    <w:rsid w:val="009F3555"/>
    <w:rsid w:val="00A11327"/>
    <w:rsid w:val="00A1504D"/>
    <w:rsid w:val="00A22ABB"/>
    <w:rsid w:val="00A24645"/>
    <w:rsid w:val="00A278F8"/>
    <w:rsid w:val="00A57597"/>
    <w:rsid w:val="00A602F9"/>
    <w:rsid w:val="00A6126F"/>
    <w:rsid w:val="00A66FAB"/>
    <w:rsid w:val="00A86850"/>
    <w:rsid w:val="00A87CC4"/>
    <w:rsid w:val="00A91CB9"/>
    <w:rsid w:val="00AA0EF9"/>
    <w:rsid w:val="00AB2E5C"/>
    <w:rsid w:val="00AB3C43"/>
    <w:rsid w:val="00AB4E1D"/>
    <w:rsid w:val="00AC6B30"/>
    <w:rsid w:val="00AD02B4"/>
    <w:rsid w:val="00AD48ED"/>
    <w:rsid w:val="00AE3B3D"/>
    <w:rsid w:val="00AE70E9"/>
    <w:rsid w:val="00AE7BA3"/>
    <w:rsid w:val="00AF5AAD"/>
    <w:rsid w:val="00B0195A"/>
    <w:rsid w:val="00B03E8A"/>
    <w:rsid w:val="00B057BE"/>
    <w:rsid w:val="00B15221"/>
    <w:rsid w:val="00B17DAA"/>
    <w:rsid w:val="00B33EC0"/>
    <w:rsid w:val="00B33FA5"/>
    <w:rsid w:val="00B518CD"/>
    <w:rsid w:val="00B65055"/>
    <w:rsid w:val="00B7258F"/>
    <w:rsid w:val="00B96BBD"/>
    <w:rsid w:val="00BA56DF"/>
    <w:rsid w:val="00BB53DC"/>
    <w:rsid w:val="00BC3C35"/>
    <w:rsid w:val="00BD6EFD"/>
    <w:rsid w:val="00BE7A90"/>
    <w:rsid w:val="00BE7FBE"/>
    <w:rsid w:val="00BF3805"/>
    <w:rsid w:val="00C0187F"/>
    <w:rsid w:val="00C16854"/>
    <w:rsid w:val="00C16E28"/>
    <w:rsid w:val="00C21B2B"/>
    <w:rsid w:val="00C22C31"/>
    <w:rsid w:val="00C25F0A"/>
    <w:rsid w:val="00C329C8"/>
    <w:rsid w:val="00C407F0"/>
    <w:rsid w:val="00C42D0A"/>
    <w:rsid w:val="00C4409C"/>
    <w:rsid w:val="00C45E73"/>
    <w:rsid w:val="00C62763"/>
    <w:rsid w:val="00C67689"/>
    <w:rsid w:val="00C6785F"/>
    <w:rsid w:val="00C800B1"/>
    <w:rsid w:val="00C80553"/>
    <w:rsid w:val="00C83D22"/>
    <w:rsid w:val="00C96CED"/>
    <w:rsid w:val="00CA1CCC"/>
    <w:rsid w:val="00CB2ECE"/>
    <w:rsid w:val="00CB4FA5"/>
    <w:rsid w:val="00CD5BE9"/>
    <w:rsid w:val="00CD6422"/>
    <w:rsid w:val="00CE2482"/>
    <w:rsid w:val="00CF2AD1"/>
    <w:rsid w:val="00CF39E8"/>
    <w:rsid w:val="00D1079C"/>
    <w:rsid w:val="00D16B17"/>
    <w:rsid w:val="00D3395D"/>
    <w:rsid w:val="00D37E23"/>
    <w:rsid w:val="00D546CE"/>
    <w:rsid w:val="00D62A73"/>
    <w:rsid w:val="00D66198"/>
    <w:rsid w:val="00D7361C"/>
    <w:rsid w:val="00D739D1"/>
    <w:rsid w:val="00D85610"/>
    <w:rsid w:val="00DA42FD"/>
    <w:rsid w:val="00DB21A7"/>
    <w:rsid w:val="00DB4ED9"/>
    <w:rsid w:val="00DE2B7A"/>
    <w:rsid w:val="00DE3C16"/>
    <w:rsid w:val="00DE42FB"/>
    <w:rsid w:val="00E026C1"/>
    <w:rsid w:val="00E0791A"/>
    <w:rsid w:val="00E32A2A"/>
    <w:rsid w:val="00E40EB1"/>
    <w:rsid w:val="00E44979"/>
    <w:rsid w:val="00E5015D"/>
    <w:rsid w:val="00E524EF"/>
    <w:rsid w:val="00E65482"/>
    <w:rsid w:val="00E70052"/>
    <w:rsid w:val="00E751CC"/>
    <w:rsid w:val="00E814F9"/>
    <w:rsid w:val="00EA31FA"/>
    <w:rsid w:val="00EA5199"/>
    <w:rsid w:val="00EA6633"/>
    <w:rsid w:val="00EB43B3"/>
    <w:rsid w:val="00ED0D75"/>
    <w:rsid w:val="00ED181F"/>
    <w:rsid w:val="00ED60D8"/>
    <w:rsid w:val="00EE0870"/>
    <w:rsid w:val="00F05149"/>
    <w:rsid w:val="00F051EB"/>
    <w:rsid w:val="00F0727F"/>
    <w:rsid w:val="00F15EF7"/>
    <w:rsid w:val="00F25757"/>
    <w:rsid w:val="00F312BA"/>
    <w:rsid w:val="00F354CF"/>
    <w:rsid w:val="00F428D4"/>
    <w:rsid w:val="00F4463E"/>
    <w:rsid w:val="00F45004"/>
    <w:rsid w:val="00F509CF"/>
    <w:rsid w:val="00F625EE"/>
    <w:rsid w:val="00F66241"/>
    <w:rsid w:val="00F76D16"/>
    <w:rsid w:val="00F81B7C"/>
    <w:rsid w:val="00F943D8"/>
    <w:rsid w:val="00F94C75"/>
    <w:rsid w:val="00F95E4E"/>
    <w:rsid w:val="00FA0D28"/>
    <w:rsid w:val="00FA31F3"/>
    <w:rsid w:val="00FA7FC8"/>
    <w:rsid w:val="00FB6D4C"/>
    <w:rsid w:val="00FE0DAB"/>
    <w:rsid w:val="00FE35FE"/>
    <w:rsid w:val="00FF004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A5E9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D69"/>
    <w:pPr>
      <w:spacing w:line="280" w:lineRule="atLeast"/>
    </w:pPr>
    <w:rPr>
      <w:rFonts w:ascii="Georgia" w:hAnsi="Georgia"/>
      <w:sz w:val="21"/>
      <w:szCs w:val="24"/>
      <w:lang w:eastAsia="en-US"/>
    </w:rPr>
  </w:style>
  <w:style w:type="paragraph" w:styleId="Overskrift1">
    <w:name w:val="heading 1"/>
    <w:basedOn w:val="Normal"/>
    <w:next w:val="Normal"/>
    <w:qFormat/>
    <w:rsid w:val="00E32A2A"/>
    <w:pPr>
      <w:outlineLvl w:val="0"/>
    </w:pPr>
    <w:rPr>
      <w:rFonts w:cs="Arial"/>
      <w:b/>
      <w:bCs/>
      <w:szCs w:val="32"/>
    </w:rPr>
  </w:style>
  <w:style w:type="paragraph" w:styleId="Overskrift2">
    <w:name w:val="heading 2"/>
    <w:basedOn w:val="Normal"/>
    <w:next w:val="Normal"/>
    <w:qFormat/>
    <w:rsid w:val="00E32A2A"/>
    <w:pPr>
      <w:outlineLvl w:val="1"/>
    </w:pPr>
    <w:rPr>
      <w:rFonts w:cs="Arial"/>
      <w:b/>
      <w:bCs/>
      <w:i/>
      <w:iCs/>
      <w:szCs w:val="28"/>
    </w:rPr>
  </w:style>
  <w:style w:type="paragraph" w:styleId="Overskrift3">
    <w:name w:val="heading 3"/>
    <w:basedOn w:val="Normal"/>
    <w:next w:val="Normal"/>
    <w:qFormat/>
    <w:rsid w:val="00E32A2A"/>
    <w:pPr>
      <w:outlineLvl w:val="2"/>
    </w:pPr>
    <w:rPr>
      <w:rFonts w:cs="Arial"/>
      <w:bCs/>
      <w:i/>
      <w:szCs w:val="26"/>
    </w:rPr>
  </w:style>
  <w:style w:type="paragraph" w:styleId="Overskrift4">
    <w:name w:val="heading 4"/>
    <w:basedOn w:val="Normal"/>
    <w:next w:val="Normal"/>
    <w:qFormat/>
    <w:rsid w:val="00522D69"/>
    <w:pPr>
      <w:keepNext/>
      <w:outlineLvl w:val="3"/>
    </w:pPr>
    <w:rPr>
      <w:bCs/>
      <w:i/>
      <w:szCs w:val="28"/>
    </w:rPr>
  </w:style>
  <w:style w:type="paragraph" w:styleId="Overskrift5">
    <w:name w:val="heading 5"/>
    <w:basedOn w:val="Normal"/>
    <w:next w:val="Normal"/>
    <w:qFormat/>
    <w:rsid w:val="00522D69"/>
    <w:pPr>
      <w:outlineLvl w:val="4"/>
    </w:pPr>
    <w:rPr>
      <w:bCs/>
      <w:iCs/>
      <w:szCs w:val="26"/>
    </w:rPr>
  </w:style>
  <w:style w:type="paragraph" w:styleId="Overskrift6">
    <w:name w:val="heading 6"/>
    <w:basedOn w:val="Normal"/>
    <w:next w:val="Normal"/>
    <w:qFormat/>
    <w:rsid w:val="00522D69"/>
    <w:pPr>
      <w:outlineLvl w:val="5"/>
    </w:pPr>
    <w:rPr>
      <w:bCs/>
      <w:szCs w:val="22"/>
    </w:rPr>
  </w:style>
  <w:style w:type="paragraph" w:styleId="Overskrift7">
    <w:name w:val="heading 7"/>
    <w:basedOn w:val="Normal"/>
    <w:next w:val="Normal"/>
    <w:qFormat/>
    <w:rsid w:val="00522D69"/>
    <w:pPr>
      <w:outlineLvl w:val="6"/>
    </w:pPr>
  </w:style>
  <w:style w:type="paragraph" w:styleId="Overskrift8">
    <w:name w:val="heading 8"/>
    <w:basedOn w:val="Normal"/>
    <w:next w:val="Normal"/>
    <w:qFormat/>
    <w:rsid w:val="00522D69"/>
    <w:pPr>
      <w:outlineLvl w:val="7"/>
    </w:pPr>
    <w:rPr>
      <w:iCs/>
    </w:rPr>
  </w:style>
  <w:style w:type="paragraph" w:styleId="Overskrift9">
    <w:name w:val="heading 9"/>
    <w:basedOn w:val="Normal"/>
    <w:next w:val="Normal"/>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
      </w:numPr>
    </w:pPr>
  </w:style>
  <w:style w:type="numbering" w:styleId="1ai">
    <w:name w:val="Outline List 1"/>
    <w:basedOn w:val="Ingenoversigt"/>
    <w:semiHidden/>
    <w:rsid w:val="00522D69"/>
    <w:pPr>
      <w:numPr>
        <w:numId w:val="2"/>
      </w:numPr>
    </w:pPr>
  </w:style>
  <w:style w:type="numbering" w:styleId="ArtikelSektion">
    <w:name w:val="Outline List 3"/>
    <w:basedOn w:val="Ingenoversigt"/>
    <w:semiHidden/>
    <w:rsid w:val="00522D69"/>
    <w:pPr>
      <w:numPr>
        <w:numId w:val="3"/>
      </w:numPr>
    </w:pPr>
  </w:style>
  <w:style w:type="paragraph" w:styleId="Bloktekst">
    <w:name w:val="Block Text"/>
    <w:basedOn w:val="Normal"/>
    <w:semiHidden/>
    <w:rsid w:val="00522D69"/>
    <w:pPr>
      <w:spacing w:after="120"/>
      <w:ind w:left="1440" w:right="1440"/>
    </w:pPr>
  </w:style>
  <w:style w:type="paragraph" w:styleId="Brdtekst">
    <w:name w:val="Body Text"/>
    <w:basedOn w:val="Normal"/>
    <w:semiHidden/>
    <w:rsid w:val="00522D69"/>
    <w:pPr>
      <w:spacing w:after="120"/>
    </w:pPr>
  </w:style>
  <w:style w:type="paragraph" w:styleId="Brdtekst2">
    <w:name w:val="Body Text 2"/>
    <w:basedOn w:val="Normal"/>
    <w:semiHidden/>
    <w:rsid w:val="00522D69"/>
    <w:pPr>
      <w:spacing w:after="120" w:line="480" w:lineRule="auto"/>
    </w:pPr>
  </w:style>
  <w:style w:type="paragraph" w:styleId="Brdtekst3">
    <w:name w:val="Body Text 3"/>
    <w:basedOn w:val="Normal"/>
    <w:semiHidden/>
    <w:rsid w:val="00522D69"/>
    <w:pPr>
      <w:spacing w:after="120"/>
    </w:pPr>
    <w:rPr>
      <w:sz w:val="16"/>
      <w:szCs w:val="16"/>
    </w:rPr>
  </w:style>
  <w:style w:type="paragraph" w:styleId="Brdtekst-frstelinjeindrykning1">
    <w:name w:val="Body Text First Indent"/>
    <w:basedOn w:val="Brdtekst"/>
    <w:semiHidden/>
    <w:rsid w:val="00522D69"/>
    <w:pPr>
      <w:ind w:firstLine="210"/>
    </w:pPr>
  </w:style>
  <w:style w:type="paragraph" w:styleId="Brdtekstindrykning">
    <w:name w:val="Body Text Indent"/>
    <w:basedOn w:val="Normal"/>
    <w:semiHidden/>
    <w:rsid w:val="00522D69"/>
    <w:pPr>
      <w:spacing w:after="120"/>
      <w:ind w:left="283"/>
    </w:pPr>
  </w:style>
  <w:style w:type="paragraph" w:styleId="Brdtekst-frstelinjeindrykning2">
    <w:name w:val="Body Text First Indent 2"/>
    <w:basedOn w:val="Brdtekstindrykning"/>
    <w:semiHidden/>
    <w:rsid w:val="00522D69"/>
    <w:pPr>
      <w:ind w:firstLine="210"/>
    </w:pPr>
  </w:style>
  <w:style w:type="paragraph" w:styleId="Brdtekstindrykning2">
    <w:name w:val="Body Text Indent 2"/>
    <w:basedOn w:val="Normal"/>
    <w:semiHidden/>
    <w:rsid w:val="00522D69"/>
    <w:pPr>
      <w:spacing w:after="120" w:line="480" w:lineRule="auto"/>
      <w:ind w:left="283"/>
    </w:pPr>
  </w:style>
  <w:style w:type="paragraph" w:styleId="Brdtekstindrykning3">
    <w:name w:val="Body Text Indent 3"/>
    <w:basedOn w:val="Normal"/>
    <w:semiHidden/>
    <w:rsid w:val="00522D69"/>
    <w:pPr>
      <w:spacing w:after="120"/>
      <w:ind w:left="283"/>
    </w:pPr>
    <w:rPr>
      <w:sz w:val="16"/>
      <w:szCs w:val="16"/>
    </w:rPr>
  </w:style>
  <w:style w:type="paragraph" w:styleId="Billedtekst">
    <w:name w:val="caption"/>
    <w:basedOn w:val="Normal"/>
    <w:next w:val="Normal"/>
    <w:qFormat/>
    <w:rsid w:val="00522D69"/>
    <w:rPr>
      <w:b/>
      <w:bCs/>
      <w:sz w:val="16"/>
      <w:szCs w:val="20"/>
    </w:rPr>
  </w:style>
  <w:style w:type="paragraph" w:styleId="Sluthilsen">
    <w:name w:val="Closing"/>
    <w:basedOn w:val="Normal"/>
    <w:semiHidden/>
    <w:rsid w:val="00522D69"/>
    <w:pPr>
      <w:ind w:left="4252"/>
    </w:pPr>
  </w:style>
  <w:style w:type="paragraph" w:styleId="Dato">
    <w:name w:val="Date"/>
    <w:basedOn w:val="Normal"/>
    <w:next w:val="Normal"/>
    <w:semiHidden/>
    <w:rsid w:val="00522D69"/>
  </w:style>
  <w:style w:type="paragraph" w:styleId="E-mail-signatur">
    <w:name w:val="E-mail Signature"/>
    <w:basedOn w:val="Normal"/>
    <w:semiHidden/>
    <w:rsid w:val="00522D69"/>
  </w:style>
  <w:style w:type="character" w:styleId="Fremhv">
    <w:name w:val="Emphasis"/>
    <w:qFormat/>
    <w:rsid w:val="00522D69"/>
    <w:rPr>
      <w:i/>
      <w:iCs/>
    </w:rPr>
  </w:style>
  <w:style w:type="character" w:styleId="Slutnotehenvisning">
    <w:name w:val="endnote reference"/>
    <w:semiHidden/>
    <w:rsid w:val="00522D69"/>
    <w:rPr>
      <w:rFonts w:ascii="AU Passata" w:hAnsi="AU Passata"/>
      <w:color w:val="87888A"/>
      <w:sz w:val="14"/>
      <w:vertAlign w:val="superscript"/>
    </w:rPr>
  </w:style>
  <w:style w:type="paragraph" w:styleId="Slutnotetekst">
    <w:name w:val="endnote text"/>
    <w:basedOn w:val="Normal"/>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22D69"/>
    <w:rPr>
      <w:rFonts w:ascii="Arial" w:hAnsi="Arial" w:cs="Arial"/>
      <w:szCs w:val="20"/>
    </w:rPr>
  </w:style>
  <w:style w:type="character" w:styleId="Fodnotehenvisning">
    <w:name w:val="footnote reference"/>
    <w:semiHidden/>
    <w:rsid w:val="00522D69"/>
    <w:rPr>
      <w:rFonts w:ascii="AU Passata" w:hAnsi="AU Passata"/>
      <w:color w:val="87888A"/>
      <w:sz w:val="14"/>
      <w:vertAlign w:val="superscript"/>
    </w:rPr>
  </w:style>
  <w:style w:type="paragraph" w:styleId="Fodnotetekst">
    <w:name w:val="footnote text"/>
    <w:basedOn w:val="Normal"/>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22D69"/>
  </w:style>
  <w:style w:type="paragraph" w:styleId="HTML-adresse">
    <w:name w:val="HTML Address"/>
    <w:basedOn w:val="Normal"/>
    <w:semiHidden/>
    <w:rsid w:val="00522D69"/>
    <w:rPr>
      <w:i/>
      <w:iCs/>
    </w:rPr>
  </w:style>
  <w:style w:type="character" w:styleId="HTML-citat">
    <w:name w:val="HTML Cite"/>
    <w:semiHidden/>
    <w:rsid w:val="00522D69"/>
    <w:rPr>
      <w:i/>
      <w:iCs/>
    </w:rPr>
  </w:style>
  <w:style w:type="character" w:styleId="HTML-kode">
    <w:name w:val="HTML Code"/>
    <w:semiHidden/>
    <w:rsid w:val="00522D69"/>
    <w:rPr>
      <w:rFonts w:ascii="Courier New" w:hAnsi="Courier New" w:cs="Courier New"/>
      <w:sz w:val="20"/>
      <w:szCs w:val="20"/>
    </w:rPr>
  </w:style>
  <w:style w:type="character" w:styleId="HTML-definition">
    <w:name w:val="HTML Definition"/>
    <w:semiHidden/>
    <w:rsid w:val="00522D69"/>
    <w:rPr>
      <w:i/>
      <w:iCs/>
    </w:rPr>
  </w:style>
  <w:style w:type="character" w:styleId="HTML-tastatur">
    <w:name w:val="HTML Keyboard"/>
    <w:semiHidden/>
    <w:rsid w:val="00522D69"/>
    <w:rPr>
      <w:rFonts w:ascii="Courier New" w:hAnsi="Courier New" w:cs="Courier New"/>
      <w:sz w:val="20"/>
      <w:szCs w:val="20"/>
    </w:rPr>
  </w:style>
  <w:style w:type="paragraph" w:styleId="FormateretHTML">
    <w:name w:val="HTML Preformatted"/>
    <w:basedOn w:val="Normal"/>
    <w:semiHidden/>
    <w:rsid w:val="00522D69"/>
    <w:rPr>
      <w:rFonts w:ascii="Courier New" w:hAnsi="Courier New" w:cs="Courier New"/>
      <w:szCs w:val="20"/>
    </w:rPr>
  </w:style>
  <w:style w:type="character" w:styleId="HTML-eksempel">
    <w:name w:val="HTML Sample"/>
    <w:semiHidden/>
    <w:rsid w:val="00522D69"/>
    <w:rPr>
      <w:rFonts w:ascii="Courier New" w:hAnsi="Courier New" w:cs="Courier New"/>
    </w:rPr>
  </w:style>
  <w:style w:type="character" w:styleId="HTML-skrivemaskine">
    <w:name w:val="HTML Typewriter"/>
    <w:semiHidden/>
    <w:rsid w:val="00522D69"/>
    <w:rPr>
      <w:rFonts w:ascii="Courier New" w:hAnsi="Courier New" w:cs="Courier New"/>
      <w:sz w:val="20"/>
      <w:szCs w:val="20"/>
    </w:rPr>
  </w:style>
  <w:style w:type="character" w:styleId="HTML-variabel">
    <w:name w:val="HTML Variable"/>
    <w:semiHidden/>
    <w:rsid w:val="00522D69"/>
    <w:rPr>
      <w:i/>
      <w:iCs/>
    </w:rPr>
  </w:style>
  <w:style w:type="character" w:styleId="Linjenummer">
    <w:name w:val="line number"/>
    <w:basedOn w:val="Standardskrifttypeiafsnit"/>
    <w:semiHidden/>
    <w:rsid w:val="00522D69"/>
  </w:style>
  <w:style w:type="paragraph" w:styleId="Opstilling">
    <w:name w:val="List"/>
    <w:basedOn w:val="Normal"/>
    <w:semiHidden/>
    <w:rsid w:val="00522D69"/>
    <w:pPr>
      <w:ind w:left="283" w:hanging="283"/>
    </w:pPr>
  </w:style>
  <w:style w:type="paragraph" w:styleId="Opstilling2">
    <w:name w:val="List 2"/>
    <w:basedOn w:val="Normal"/>
    <w:semiHidden/>
    <w:rsid w:val="00522D69"/>
    <w:pPr>
      <w:ind w:left="566" w:hanging="283"/>
    </w:pPr>
  </w:style>
  <w:style w:type="paragraph" w:styleId="Opstilling3">
    <w:name w:val="List 3"/>
    <w:basedOn w:val="Normal"/>
    <w:semiHidden/>
    <w:rsid w:val="00522D69"/>
    <w:pPr>
      <w:ind w:left="849" w:hanging="283"/>
    </w:pPr>
  </w:style>
  <w:style w:type="paragraph" w:styleId="Opstilling4">
    <w:name w:val="List 4"/>
    <w:basedOn w:val="Normal"/>
    <w:semiHidden/>
    <w:rsid w:val="00522D69"/>
    <w:pPr>
      <w:ind w:left="1132" w:hanging="283"/>
    </w:pPr>
  </w:style>
  <w:style w:type="paragraph" w:styleId="Opstilling5">
    <w:name w:val="List 5"/>
    <w:basedOn w:val="Normal"/>
    <w:semiHidden/>
    <w:rsid w:val="00522D69"/>
    <w:pPr>
      <w:ind w:left="1415" w:hanging="283"/>
    </w:pPr>
  </w:style>
  <w:style w:type="paragraph" w:styleId="Opstilling-punkttegn">
    <w:name w:val="List Bullet"/>
    <w:basedOn w:val="Normal"/>
    <w:semiHidden/>
    <w:rsid w:val="00522D69"/>
    <w:pPr>
      <w:numPr>
        <w:numId w:val="4"/>
      </w:numPr>
    </w:pPr>
  </w:style>
  <w:style w:type="paragraph" w:styleId="Opstilling-punkttegn2">
    <w:name w:val="List Bullet 2"/>
    <w:basedOn w:val="Normal"/>
    <w:semiHidden/>
    <w:rsid w:val="00522D69"/>
    <w:pPr>
      <w:numPr>
        <w:numId w:val="5"/>
      </w:numPr>
    </w:pPr>
  </w:style>
  <w:style w:type="paragraph" w:styleId="Opstilling-punkttegn3">
    <w:name w:val="List Bullet 3"/>
    <w:basedOn w:val="Normal"/>
    <w:semiHidden/>
    <w:rsid w:val="00522D69"/>
    <w:pPr>
      <w:numPr>
        <w:numId w:val="6"/>
      </w:numPr>
    </w:pPr>
  </w:style>
  <w:style w:type="paragraph" w:styleId="Opstilling-punkttegn4">
    <w:name w:val="List Bullet 4"/>
    <w:basedOn w:val="Normal"/>
    <w:semiHidden/>
    <w:rsid w:val="00522D69"/>
    <w:pPr>
      <w:numPr>
        <w:numId w:val="7"/>
      </w:numPr>
    </w:pPr>
  </w:style>
  <w:style w:type="paragraph" w:styleId="Opstilling-punkttegn5">
    <w:name w:val="List Bullet 5"/>
    <w:basedOn w:val="Normal"/>
    <w:semiHidden/>
    <w:rsid w:val="00522D69"/>
    <w:pPr>
      <w:numPr>
        <w:numId w:val="8"/>
      </w:numPr>
    </w:pPr>
  </w:style>
  <w:style w:type="paragraph" w:styleId="Opstilling-forts">
    <w:name w:val="List Continue"/>
    <w:basedOn w:val="Normal"/>
    <w:semiHidden/>
    <w:rsid w:val="00522D69"/>
    <w:pPr>
      <w:spacing w:after="120"/>
      <w:ind w:left="283"/>
    </w:pPr>
  </w:style>
  <w:style w:type="paragraph" w:styleId="Opstilling-forts2">
    <w:name w:val="List Continue 2"/>
    <w:basedOn w:val="Normal"/>
    <w:semiHidden/>
    <w:rsid w:val="00522D69"/>
    <w:pPr>
      <w:spacing w:after="120"/>
      <w:ind w:left="566"/>
    </w:pPr>
  </w:style>
  <w:style w:type="paragraph" w:styleId="Opstilling-forts3">
    <w:name w:val="List Continue 3"/>
    <w:basedOn w:val="Normal"/>
    <w:semiHidden/>
    <w:rsid w:val="00522D69"/>
    <w:pPr>
      <w:spacing w:after="120"/>
      <w:ind w:left="849"/>
    </w:pPr>
  </w:style>
  <w:style w:type="paragraph" w:styleId="Opstilling-forts4">
    <w:name w:val="List Continue 4"/>
    <w:basedOn w:val="Normal"/>
    <w:semiHidden/>
    <w:rsid w:val="00522D69"/>
    <w:pPr>
      <w:spacing w:after="120"/>
      <w:ind w:left="1132"/>
    </w:pPr>
  </w:style>
  <w:style w:type="paragraph" w:styleId="Opstilling-forts5">
    <w:name w:val="List Continue 5"/>
    <w:basedOn w:val="Normal"/>
    <w:semiHidden/>
    <w:rsid w:val="00522D69"/>
    <w:pPr>
      <w:spacing w:after="120"/>
      <w:ind w:left="1415"/>
    </w:pPr>
  </w:style>
  <w:style w:type="paragraph" w:styleId="Opstilling-talellerbogst">
    <w:name w:val="List Number"/>
    <w:basedOn w:val="Normal"/>
    <w:semiHidden/>
    <w:rsid w:val="00522D69"/>
    <w:pPr>
      <w:numPr>
        <w:numId w:val="9"/>
      </w:numPr>
    </w:pPr>
  </w:style>
  <w:style w:type="paragraph" w:styleId="Opstilling-talellerbogst2">
    <w:name w:val="List Number 2"/>
    <w:basedOn w:val="Normal"/>
    <w:semiHidden/>
    <w:rsid w:val="00522D69"/>
    <w:pPr>
      <w:numPr>
        <w:numId w:val="10"/>
      </w:numPr>
    </w:pPr>
  </w:style>
  <w:style w:type="paragraph" w:styleId="Opstilling-talellerbogst3">
    <w:name w:val="List Number 3"/>
    <w:basedOn w:val="Normal"/>
    <w:semiHidden/>
    <w:rsid w:val="00522D69"/>
    <w:pPr>
      <w:numPr>
        <w:numId w:val="11"/>
      </w:numPr>
    </w:pPr>
  </w:style>
  <w:style w:type="paragraph" w:styleId="Opstilling-talellerbogst4">
    <w:name w:val="List Number 4"/>
    <w:basedOn w:val="Normal"/>
    <w:semiHidden/>
    <w:rsid w:val="00522D69"/>
    <w:pPr>
      <w:numPr>
        <w:numId w:val="12"/>
      </w:numPr>
    </w:pPr>
  </w:style>
  <w:style w:type="paragraph" w:styleId="Opstilling-talellerbogst5">
    <w:name w:val="List Number 5"/>
    <w:basedOn w:val="Normal"/>
    <w:semiHidden/>
    <w:rsid w:val="00522D69"/>
    <w:pPr>
      <w:numPr>
        <w:numId w:val="13"/>
      </w:numPr>
    </w:pPr>
  </w:style>
  <w:style w:type="paragraph" w:styleId="Brevhoved">
    <w:name w:val="Message Header"/>
    <w:basedOn w:val="Normal"/>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22D69"/>
    <w:rPr>
      <w:rFonts w:ascii="Times New Roman" w:hAnsi="Times New Roman"/>
      <w:sz w:val="24"/>
    </w:rPr>
  </w:style>
  <w:style w:type="paragraph" w:styleId="Normalindrykning">
    <w:name w:val="Normal Indent"/>
    <w:basedOn w:val="Normal"/>
    <w:semiHidden/>
    <w:rsid w:val="00522D69"/>
    <w:pPr>
      <w:ind w:left="1304"/>
    </w:pPr>
  </w:style>
  <w:style w:type="paragraph" w:styleId="Noteoverskrift">
    <w:name w:val="Note Heading"/>
    <w:basedOn w:val="Normal"/>
    <w:next w:val="Normal"/>
    <w:semiHidden/>
    <w:rsid w:val="00522D69"/>
  </w:style>
  <w:style w:type="paragraph" w:styleId="Almindeligtekst">
    <w:name w:val="Plain Text"/>
    <w:basedOn w:val="Normal"/>
    <w:semiHidden/>
    <w:rsid w:val="00522D69"/>
    <w:rPr>
      <w:rFonts w:ascii="Courier New" w:hAnsi="Courier New" w:cs="Courier New"/>
      <w:szCs w:val="20"/>
    </w:rPr>
  </w:style>
  <w:style w:type="paragraph" w:styleId="Starthilsen">
    <w:name w:val="Salutation"/>
    <w:basedOn w:val="Normal"/>
    <w:next w:val="Normal"/>
    <w:semiHidden/>
    <w:rsid w:val="00522D69"/>
  </w:style>
  <w:style w:type="paragraph" w:styleId="Underskrift">
    <w:name w:val="Signature"/>
    <w:basedOn w:val="Normal"/>
    <w:semiHidden/>
    <w:rsid w:val="00522D69"/>
    <w:pPr>
      <w:ind w:left="4252"/>
    </w:pPr>
  </w:style>
  <w:style w:type="character" w:styleId="Strk">
    <w:name w:val="Strong"/>
    <w:qFormat/>
    <w:rsid w:val="00522D69"/>
    <w:rPr>
      <w:b/>
      <w:bCs/>
    </w:rPr>
  </w:style>
  <w:style w:type="paragraph" w:styleId="Undertitel">
    <w:name w:val="Subtitle"/>
    <w:basedOn w:val="Normal"/>
    <w:qFormat/>
    <w:rsid w:val="00522D69"/>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522D69"/>
    <w:pPr>
      <w:tabs>
        <w:tab w:val="right" w:pos="7655"/>
      </w:tabs>
      <w:spacing w:before="120"/>
      <w:ind w:right="567"/>
    </w:pPr>
    <w:rPr>
      <w:b/>
    </w:rPr>
  </w:style>
  <w:style w:type="paragraph" w:styleId="Indholdsfortegnelse2">
    <w:name w:val="toc 2"/>
    <w:basedOn w:val="Normal"/>
    <w:next w:val="Normal"/>
    <w:semiHidden/>
    <w:rsid w:val="00522D69"/>
    <w:pPr>
      <w:tabs>
        <w:tab w:val="right" w:pos="7655"/>
      </w:tabs>
      <w:ind w:left="284" w:right="567"/>
    </w:pPr>
  </w:style>
  <w:style w:type="paragraph" w:styleId="Indholdsfortegnelse3">
    <w:name w:val="toc 3"/>
    <w:basedOn w:val="Normal"/>
    <w:next w:val="Normal"/>
    <w:semiHidden/>
    <w:rsid w:val="00522D69"/>
    <w:pPr>
      <w:tabs>
        <w:tab w:val="right" w:pos="7655"/>
      </w:tabs>
      <w:ind w:left="567" w:right="567"/>
    </w:pPr>
  </w:style>
  <w:style w:type="paragraph" w:styleId="Indholdsfortegnelse4">
    <w:name w:val="toc 4"/>
    <w:basedOn w:val="Normal"/>
    <w:next w:val="Normal"/>
    <w:semiHidden/>
    <w:rsid w:val="00522D69"/>
    <w:pPr>
      <w:tabs>
        <w:tab w:val="right" w:pos="7655"/>
      </w:tabs>
      <w:ind w:left="851" w:right="567"/>
    </w:pPr>
  </w:style>
  <w:style w:type="paragraph" w:styleId="Indholdsfortegnelse5">
    <w:name w:val="toc 5"/>
    <w:basedOn w:val="Normal"/>
    <w:next w:val="Normal"/>
    <w:semiHidden/>
    <w:rsid w:val="00522D69"/>
    <w:pPr>
      <w:tabs>
        <w:tab w:val="right" w:pos="7655"/>
      </w:tabs>
      <w:ind w:left="1134" w:right="567"/>
    </w:pPr>
  </w:style>
  <w:style w:type="character" w:styleId="BesgtHyperlink">
    <w:name w:val="FollowedHyperlink"/>
    <w:semiHidden/>
    <w:rsid w:val="00522D69"/>
    <w:rPr>
      <w:rFonts w:ascii="Georgia" w:hAnsi="Georgia"/>
      <w:color w:val="87888A"/>
      <w:sz w:val="21"/>
      <w:u w:val="none"/>
    </w:rPr>
  </w:style>
  <w:style w:type="paragraph" w:styleId="Sidefod">
    <w:name w:val="footer"/>
    <w:basedOn w:val="Normal"/>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522D69"/>
    <w:rPr>
      <w:rFonts w:ascii="Georgia" w:hAnsi="Georgia"/>
      <w:color w:val="03428E"/>
      <w:sz w:val="21"/>
      <w:u w:val="none"/>
    </w:rPr>
  </w:style>
  <w:style w:type="character" w:styleId="Sidetal">
    <w:name w:val="page number"/>
    <w:semiHidden/>
    <w:rsid w:val="00212D3F"/>
    <w:rPr>
      <w:rFonts w:ascii="AU Passata" w:hAnsi="AU Passata"/>
      <w:sz w:val="14"/>
    </w:rPr>
  </w:style>
  <w:style w:type="paragraph" w:customStyle="1" w:styleId="Normal-Bullet">
    <w:name w:val="Normal - Bullet"/>
    <w:basedOn w:val="Normal"/>
    <w:rsid w:val="00522D69"/>
    <w:pPr>
      <w:numPr>
        <w:numId w:val="14"/>
      </w:numPr>
    </w:pPr>
    <w:rPr>
      <w:lang w:val="en-GB"/>
    </w:rPr>
  </w:style>
  <w:style w:type="paragraph" w:styleId="Indholdsfortegnelse6">
    <w:name w:val="toc 6"/>
    <w:basedOn w:val="Normal"/>
    <w:next w:val="Normal"/>
    <w:semiHidden/>
    <w:rsid w:val="00522D69"/>
    <w:pPr>
      <w:tabs>
        <w:tab w:val="right" w:pos="7655"/>
      </w:tabs>
      <w:ind w:left="2268" w:right="567" w:hanging="1134"/>
    </w:pPr>
  </w:style>
  <w:style w:type="paragraph" w:styleId="Indholdsfortegnelse7">
    <w:name w:val="toc 7"/>
    <w:basedOn w:val="Normal"/>
    <w:next w:val="Normal"/>
    <w:semiHidden/>
    <w:rsid w:val="00522D69"/>
    <w:pPr>
      <w:tabs>
        <w:tab w:val="right" w:pos="7655"/>
      </w:tabs>
      <w:ind w:left="2268" w:right="567" w:hanging="1134"/>
    </w:pPr>
  </w:style>
  <w:style w:type="paragraph" w:styleId="Indholdsfortegnelse8">
    <w:name w:val="toc 8"/>
    <w:basedOn w:val="Normal"/>
    <w:next w:val="Normal"/>
    <w:semiHidden/>
    <w:rsid w:val="00522D69"/>
    <w:pPr>
      <w:tabs>
        <w:tab w:val="right" w:pos="7655"/>
      </w:tabs>
      <w:ind w:left="2268" w:right="567" w:hanging="1134"/>
    </w:pPr>
  </w:style>
  <w:style w:type="paragraph" w:styleId="Indholdsfortegnelse9">
    <w:name w:val="toc 9"/>
    <w:basedOn w:val="Normal"/>
    <w:next w:val="Normal"/>
    <w:semiHidden/>
    <w:rsid w:val="00522D69"/>
    <w:pPr>
      <w:tabs>
        <w:tab w:val="right" w:pos="7655"/>
      </w:tabs>
      <w:ind w:left="2268" w:right="567" w:hanging="1134"/>
    </w:pPr>
  </w:style>
  <w:style w:type="paragraph" w:customStyle="1" w:styleId="Normal-Numbering">
    <w:name w:val="Normal - Numbering"/>
    <w:basedOn w:val="Normal"/>
    <w:rsid w:val="00522D69"/>
    <w:pPr>
      <w:numPr>
        <w:numId w:val="15"/>
      </w:numPr>
    </w:pPr>
  </w:style>
  <w:style w:type="paragraph" w:customStyle="1" w:styleId="Normal-Tabletext">
    <w:name w:val="Normal - Table text"/>
    <w:basedOn w:val="Normal"/>
    <w:rsid w:val="00522D69"/>
    <w:pPr>
      <w:spacing w:line="220" w:lineRule="atLeast"/>
    </w:pPr>
    <w:rPr>
      <w:sz w:val="18"/>
    </w:rPr>
  </w:style>
  <w:style w:type="paragraph" w:customStyle="1" w:styleId="Normal-TableHeading">
    <w:name w:val="Normal - Table Heading"/>
    <w:basedOn w:val="Normal"/>
    <w:rsid w:val="00522D69"/>
    <w:pPr>
      <w:spacing w:line="260" w:lineRule="atLeast"/>
    </w:pPr>
    <w:rPr>
      <w:color w:val="03428E"/>
      <w:sz w:val="18"/>
    </w:rPr>
  </w:style>
  <w:style w:type="paragraph" w:customStyle="1" w:styleId="Normal-TableColomnHeading">
    <w:name w:val="Normal - Table Colomn Heading"/>
    <w:basedOn w:val="Normal"/>
    <w:rsid w:val="00522D69"/>
    <w:pPr>
      <w:spacing w:line="220" w:lineRule="atLeast"/>
    </w:pPr>
    <w:rPr>
      <w:color w:val="03428E"/>
      <w:sz w:val="18"/>
    </w:rPr>
  </w:style>
  <w:style w:type="table" w:customStyle="1" w:styleId="Table-Normal">
    <w:name w:val="Table - Normal"/>
    <w:basedOn w:val="Tabel-Normal"/>
    <w:semiHidden/>
    <w:rsid w:val="00522D6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522D69"/>
    <w:pPr>
      <w:jc w:val="right"/>
    </w:pPr>
  </w:style>
  <w:style w:type="paragraph" w:customStyle="1" w:styleId="Normal-TableNumbersTotal">
    <w:name w:val="Normal - Table Numbers Total"/>
    <w:basedOn w:val="Normal-TableNumbers"/>
    <w:rsid w:val="00522D69"/>
    <w:rPr>
      <w:b/>
    </w:rPr>
  </w:style>
  <w:style w:type="paragraph" w:customStyle="1" w:styleId="Template">
    <w:name w:val="Template"/>
    <w:semiHidden/>
    <w:rsid w:val="003536C8"/>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522D69"/>
    <w:rPr>
      <w:b/>
    </w:rPr>
  </w:style>
  <w:style w:type="paragraph" w:customStyle="1" w:styleId="Template-Address">
    <w:name w:val="Template - Address"/>
    <w:basedOn w:val="Template"/>
    <w:semiHidden/>
    <w:rsid w:val="00522D69"/>
  </w:style>
  <w:style w:type="paragraph" w:customStyle="1" w:styleId="Template-Date">
    <w:name w:val="Template - Date"/>
    <w:basedOn w:val="Template-Address"/>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522D69"/>
    <w:rPr>
      <w:b/>
    </w:rPr>
  </w:style>
  <w:style w:type="paragraph" w:customStyle="1" w:styleId="Template-Afdeling">
    <w:name w:val="Template - Afdeling"/>
    <w:basedOn w:val="Template"/>
    <w:semiHidden/>
    <w:rsid w:val="00522D69"/>
    <w:rPr>
      <w:b/>
    </w:rPr>
  </w:style>
  <w:style w:type="paragraph" w:styleId="Listeoverfigurer">
    <w:name w:val="table of figures"/>
    <w:basedOn w:val="Normal"/>
    <w:next w:val="Normal"/>
    <w:semiHidden/>
    <w:rsid w:val="00522D69"/>
  </w:style>
  <w:style w:type="paragraph" w:customStyle="1" w:styleId="Template-NavnMellemnavn">
    <w:name w:val="Template - Navn/Mellemnavn"/>
    <w:basedOn w:val="Template"/>
    <w:semiHidden/>
    <w:rsid w:val="00522D69"/>
    <w:rPr>
      <w:b/>
    </w:rPr>
  </w:style>
  <w:style w:type="paragraph" w:customStyle="1" w:styleId="Template-Brugerinfo">
    <w:name w:val="Template - Bruger info"/>
    <w:basedOn w:val="Template"/>
    <w:semiHidden/>
    <w:rsid w:val="00522D69"/>
  </w:style>
  <w:style w:type="paragraph" w:customStyle="1" w:styleId="Normal-DokumentNavn">
    <w:name w:val="Normal - Dokument Navn"/>
    <w:basedOn w:val="Normal"/>
    <w:semiHidden/>
    <w:rsid w:val="00456317"/>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522D69"/>
    <w:rPr>
      <w:b/>
    </w:rPr>
  </w:style>
  <w:style w:type="paragraph" w:customStyle="1" w:styleId="Template-Informationstekst">
    <w:name w:val="Template - Informations tekst"/>
    <w:basedOn w:val="Template"/>
    <w:semiHidden/>
    <w:rsid w:val="00522D69"/>
  </w:style>
  <w:style w:type="paragraph" w:customStyle="1" w:styleId="Template-Parentlogoname">
    <w:name w:val="Template - Parent logoname"/>
    <w:basedOn w:val="Template"/>
    <w:semiHidden/>
    <w:rsid w:val="001D44BE"/>
    <w:pPr>
      <w:spacing w:line="240" w:lineRule="atLeast"/>
    </w:pPr>
    <w:rPr>
      <w:caps/>
      <w:color w:val="03428E"/>
      <w:sz w:val="22"/>
    </w:rPr>
  </w:style>
  <w:style w:type="paragraph" w:customStyle="1" w:styleId="Template-Unitnamelogoname">
    <w:name w:val="Template - Unitname logoname"/>
    <w:basedOn w:val="Template-Parentlogoname"/>
    <w:semiHidden/>
    <w:rsid w:val="000824DA"/>
    <w:pPr>
      <w:spacing w:before="66" w:line="160" w:lineRule="atLeast"/>
      <w:contextualSpacing/>
    </w:pPr>
    <w:rPr>
      <w:sz w:val="14"/>
    </w:rPr>
  </w:style>
  <w:style w:type="paragraph" w:styleId="Markeringsbobletekst">
    <w:name w:val="Balloon Text"/>
    <w:basedOn w:val="Normal"/>
    <w:semiHidden/>
    <w:rsid w:val="00B7258F"/>
    <w:rPr>
      <w:rFonts w:ascii="Tahoma" w:hAnsi="Tahoma" w:cs="Tahoma"/>
      <w:sz w:val="16"/>
      <w:szCs w:val="16"/>
    </w:rPr>
  </w:style>
  <w:style w:type="character" w:styleId="Kommentarhenvisning">
    <w:name w:val="annotation reference"/>
    <w:uiPriority w:val="99"/>
    <w:semiHidden/>
    <w:rsid w:val="00B7258F"/>
    <w:rPr>
      <w:sz w:val="16"/>
      <w:szCs w:val="16"/>
    </w:rPr>
  </w:style>
  <w:style w:type="paragraph" w:styleId="Kommentartekst">
    <w:name w:val="annotation text"/>
    <w:basedOn w:val="Normal"/>
    <w:link w:val="KommentartekstTegn"/>
    <w:uiPriority w:val="99"/>
    <w:semiHidden/>
    <w:rsid w:val="00B7258F"/>
    <w:rPr>
      <w:sz w:val="20"/>
      <w:szCs w:val="20"/>
    </w:rPr>
  </w:style>
  <w:style w:type="paragraph" w:styleId="Kommentaremne">
    <w:name w:val="annotation subject"/>
    <w:basedOn w:val="Kommentartekst"/>
    <w:next w:val="Kommentartekst"/>
    <w:semiHidden/>
    <w:rsid w:val="00B7258F"/>
    <w:rPr>
      <w:b/>
      <w:bCs/>
    </w:rPr>
  </w:style>
  <w:style w:type="paragraph" w:styleId="Dokumentoversigt">
    <w:name w:val="Document Map"/>
    <w:basedOn w:val="Normal"/>
    <w:semiHidden/>
    <w:rsid w:val="00B7258F"/>
    <w:pPr>
      <w:shd w:val="clear" w:color="auto" w:fill="000080"/>
    </w:pPr>
    <w:rPr>
      <w:rFonts w:ascii="Tahoma" w:hAnsi="Tahoma" w:cs="Tahoma"/>
      <w:sz w:val="20"/>
      <w:szCs w:val="20"/>
    </w:rPr>
  </w:style>
  <w:style w:type="paragraph" w:styleId="Indeks1">
    <w:name w:val="index 1"/>
    <w:basedOn w:val="Normal"/>
    <w:next w:val="Normal"/>
    <w:autoRedefine/>
    <w:semiHidden/>
    <w:rsid w:val="00B7258F"/>
    <w:pPr>
      <w:ind w:left="210" w:hanging="210"/>
    </w:pPr>
  </w:style>
  <w:style w:type="paragraph" w:styleId="Indeks2">
    <w:name w:val="index 2"/>
    <w:basedOn w:val="Normal"/>
    <w:next w:val="Normal"/>
    <w:autoRedefine/>
    <w:semiHidden/>
    <w:rsid w:val="00B7258F"/>
    <w:pPr>
      <w:ind w:left="420" w:hanging="210"/>
    </w:pPr>
  </w:style>
  <w:style w:type="paragraph" w:styleId="Indeks3">
    <w:name w:val="index 3"/>
    <w:basedOn w:val="Normal"/>
    <w:next w:val="Normal"/>
    <w:autoRedefine/>
    <w:semiHidden/>
    <w:rsid w:val="00B7258F"/>
    <w:pPr>
      <w:ind w:left="630" w:hanging="210"/>
    </w:pPr>
  </w:style>
  <w:style w:type="paragraph" w:styleId="Indeks4">
    <w:name w:val="index 4"/>
    <w:basedOn w:val="Normal"/>
    <w:next w:val="Normal"/>
    <w:autoRedefine/>
    <w:semiHidden/>
    <w:rsid w:val="00B7258F"/>
    <w:pPr>
      <w:ind w:left="840" w:hanging="210"/>
    </w:pPr>
  </w:style>
  <w:style w:type="paragraph" w:styleId="Indeks5">
    <w:name w:val="index 5"/>
    <w:basedOn w:val="Normal"/>
    <w:next w:val="Normal"/>
    <w:autoRedefine/>
    <w:semiHidden/>
    <w:rsid w:val="00B7258F"/>
    <w:pPr>
      <w:ind w:left="1050" w:hanging="210"/>
    </w:pPr>
  </w:style>
  <w:style w:type="paragraph" w:styleId="Indeks6">
    <w:name w:val="index 6"/>
    <w:basedOn w:val="Normal"/>
    <w:next w:val="Normal"/>
    <w:autoRedefine/>
    <w:semiHidden/>
    <w:rsid w:val="00B7258F"/>
    <w:pPr>
      <w:ind w:left="1260" w:hanging="210"/>
    </w:pPr>
  </w:style>
  <w:style w:type="paragraph" w:styleId="Indeks7">
    <w:name w:val="index 7"/>
    <w:basedOn w:val="Normal"/>
    <w:next w:val="Normal"/>
    <w:autoRedefine/>
    <w:semiHidden/>
    <w:rsid w:val="00B7258F"/>
    <w:pPr>
      <w:ind w:left="1470" w:hanging="210"/>
    </w:pPr>
  </w:style>
  <w:style w:type="paragraph" w:styleId="Indeks8">
    <w:name w:val="index 8"/>
    <w:basedOn w:val="Normal"/>
    <w:next w:val="Normal"/>
    <w:autoRedefine/>
    <w:semiHidden/>
    <w:rsid w:val="00B7258F"/>
    <w:pPr>
      <w:ind w:left="1680" w:hanging="210"/>
    </w:pPr>
  </w:style>
  <w:style w:type="paragraph" w:styleId="Indeks9">
    <w:name w:val="index 9"/>
    <w:basedOn w:val="Normal"/>
    <w:next w:val="Normal"/>
    <w:autoRedefine/>
    <w:semiHidden/>
    <w:rsid w:val="00B7258F"/>
    <w:pPr>
      <w:ind w:left="1890" w:hanging="210"/>
    </w:pPr>
  </w:style>
  <w:style w:type="paragraph" w:styleId="Indeksoverskrift">
    <w:name w:val="index heading"/>
    <w:basedOn w:val="Normal"/>
    <w:next w:val="Indeks1"/>
    <w:semiHidden/>
    <w:rsid w:val="00B7258F"/>
    <w:rPr>
      <w:rFonts w:ascii="Arial" w:hAnsi="Arial" w:cs="Arial"/>
      <w:b/>
      <w:bCs/>
    </w:rPr>
  </w:style>
  <w:style w:type="paragraph" w:styleId="Makrotekst">
    <w:name w:val="macro"/>
    <w:semiHidden/>
    <w:rsid w:val="00B7258F"/>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B7258F"/>
    <w:pPr>
      <w:ind w:left="210" w:hanging="210"/>
    </w:pPr>
  </w:style>
  <w:style w:type="paragraph" w:styleId="Citatoverskrift">
    <w:name w:val="toa heading"/>
    <w:basedOn w:val="Normal"/>
    <w:next w:val="Normal"/>
    <w:semiHidden/>
    <w:rsid w:val="00B7258F"/>
    <w:pPr>
      <w:spacing w:before="120"/>
    </w:pPr>
    <w:rPr>
      <w:rFonts w:ascii="Arial" w:hAnsi="Arial" w:cs="Arial"/>
      <w:b/>
      <w:bCs/>
      <w:sz w:val="24"/>
    </w:rPr>
  </w:style>
  <w:style w:type="paragraph" w:customStyle="1" w:styleId="Default">
    <w:name w:val="Default"/>
    <w:rsid w:val="007617AE"/>
    <w:pPr>
      <w:autoSpaceDE w:val="0"/>
      <w:autoSpaceDN w:val="0"/>
      <w:adjustRightInd w:val="0"/>
    </w:pPr>
    <w:rPr>
      <w:rFonts w:ascii="EFABI I+ Frutiger" w:hAnsi="EFABI I+ Frutiger" w:cs="EFABI I+ Frutiger"/>
      <w:color w:val="000000"/>
      <w:sz w:val="24"/>
      <w:szCs w:val="24"/>
    </w:rPr>
  </w:style>
  <w:style w:type="character" w:customStyle="1" w:styleId="paragrafnr1">
    <w:name w:val="paragrafnr1"/>
    <w:rsid w:val="00B96BBD"/>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F25757"/>
    <w:pPr>
      <w:ind w:left="1304"/>
    </w:pPr>
  </w:style>
  <w:style w:type="character" w:customStyle="1" w:styleId="KommentartekstTegn">
    <w:name w:val="Kommentartekst Tegn"/>
    <w:link w:val="Kommentartekst"/>
    <w:uiPriority w:val="99"/>
    <w:semiHidden/>
    <w:rsid w:val="00785E72"/>
    <w:rPr>
      <w:rFonts w:ascii="Georgia" w:hAnsi="Georgia"/>
      <w:lang w:eastAsia="en-US"/>
    </w:rPr>
  </w:style>
  <w:style w:type="paragraph" w:styleId="Korrektur">
    <w:name w:val="Revision"/>
    <w:hidden/>
    <w:uiPriority w:val="99"/>
    <w:semiHidden/>
    <w:rsid w:val="00CE2482"/>
    <w:rPr>
      <w:rFonts w:ascii="Georgia" w:hAnsi="Georgia"/>
      <w:sz w:val="21"/>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D69"/>
    <w:pPr>
      <w:spacing w:line="280" w:lineRule="atLeast"/>
    </w:pPr>
    <w:rPr>
      <w:rFonts w:ascii="Georgia" w:hAnsi="Georgia"/>
      <w:sz w:val="21"/>
      <w:szCs w:val="24"/>
      <w:lang w:eastAsia="en-US"/>
    </w:rPr>
  </w:style>
  <w:style w:type="paragraph" w:styleId="Overskrift1">
    <w:name w:val="heading 1"/>
    <w:basedOn w:val="Normal"/>
    <w:next w:val="Normal"/>
    <w:qFormat/>
    <w:rsid w:val="00E32A2A"/>
    <w:pPr>
      <w:outlineLvl w:val="0"/>
    </w:pPr>
    <w:rPr>
      <w:rFonts w:cs="Arial"/>
      <w:b/>
      <w:bCs/>
      <w:szCs w:val="32"/>
    </w:rPr>
  </w:style>
  <w:style w:type="paragraph" w:styleId="Overskrift2">
    <w:name w:val="heading 2"/>
    <w:basedOn w:val="Normal"/>
    <w:next w:val="Normal"/>
    <w:qFormat/>
    <w:rsid w:val="00E32A2A"/>
    <w:pPr>
      <w:outlineLvl w:val="1"/>
    </w:pPr>
    <w:rPr>
      <w:rFonts w:cs="Arial"/>
      <w:b/>
      <w:bCs/>
      <w:i/>
      <w:iCs/>
      <w:szCs w:val="28"/>
    </w:rPr>
  </w:style>
  <w:style w:type="paragraph" w:styleId="Overskrift3">
    <w:name w:val="heading 3"/>
    <w:basedOn w:val="Normal"/>
    <w:next w:val="Normal"/>
    <w:qFormat/>
    <w:rsid w:val="00E32A2A"/>
    <w:pPr>
      <w:outlineLvl w:val="2"/>
    </w:pPr>
    <w:rPr>
      <w:rFonts w:cs="Arial"/>
      <w:bCs/>
      <w:i/>
      <w:szCs w:val="26"/>
    </w:rPr>
  </w:style>
  <w:style w:type="paragraph" w:styleId="Overskrift4">
    <w:name w:val="heading 4"/>
    <w:basedOn w:val="Normal"/>
    <w:next w:val="Normal"/>
    <w:qFormat/>
    <w:rsid w:val="00522D69"/>
    <w:pPr>
      <w:keepNext/>
      <w:outlineLvl w:val="3"/>
    </w:pPr>
    <w:rPr>
      <w:bCs/>
      <w:i/>
      <w:szCs w:val="28"/>
    </w:rPr>
  </w:style>
  <w:style w:type="paragraph" w:styleId="Overskrift5">
    <w:name w:val="heading 5"/>
    <w:basedOn w:val="Normal"/>
    <w:next w:val="Normal"/>
    <w:qFormat/>
    <w:rsid w:val="00522D69"/>
    <w:pPr>
      <w:outlineLvl w:val="4"/>
    </w:pPr>
    <w:rPr>
      <w:bCs/>
      <w:iCs/>
      <w:szCs w:val="26"/>
    </w:rPr>
  </w:style>
  <w:style w:type="paragraph" w:styleId="Overskrift6">
    <w:name w:val="heading 6"/>
    <w:basedOn w:val="Normal"/>
    <w:next w:val="Normal"/>
    <w:qFormat/>
    <w:rsid w:val="00522D69"/>
    <w:pPr>
      <w:outlineLvl w:val="5"/>
    </w:pPr>
    <w:rPr>
      <w:bCs/>
      <w:szCs w:val="22"/>
    </w:rPr>
  </w:style>
  <w:style w:type="paragraph" w:styleId="Overskrift7">
    <w:name w:val="heading 7"/>
    <w:basedOn w:val="Normal"/>
    <w:next w:val="Normal"/>
    <w:qFormat/>
    <w:rsid w:val="00522D69"/>
    <w:pPr>
      <w:outlineLvl w:val="6"/>
    </w:pPr>
  </w:style>
  <w:style w:type="paragraph" w:styleId="Overskrift8">
    <w:name w:val="heading 8"/>
    <w:basedOn w:val="Normal"/>
    <w:next w:val="Normal"/>
    <w:qFormat/>
    <w:rsid w:val="00522D69"/>
    <w:pPr>
      <w:outlineLvl w:val="7"/>
    </w:pPr>
    <w:rPr>
      <w:iCs/>
    </w:rPr>
  </w:style>
  <w:style w:type="paragraph" w:styleId="Overskrift9">
    <w:name w:val="heading 9"/>
    <w:basedOn w:val="Normal"/>
    <w:next w:val="Normal"/>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
      </w:numPr>
    </w:pPr>
  </w:style>
  <w:style w:type="numbering" w:styleId="1ai">
    <w:name w:val="Outline List 1"/>
    <w:basedOn w:val="Ingenoversigt"/>
    <w:semiHidden/>
    <w:rsid w:val="00522D69"/>
    <w:pPr>
      <w:numPr>
        <w:numId w:val="2"/>
      </w:numPr>
    </w:pPr>
  </w:style>
  <w:style w:type="numbering" w:styleId="ArtikelSektion">
    <w:name w:val="Outline List 3"/>
    <w:basedOn w:val="Ingenoversigt"/>
    <w:semiHidden/>
    <w:rsid w:val="00522D69"/>
    <w:pPr>
      <w:numPr>
        <w:numId w:val="3"/>
      </w:numPr>
    </w:pPr>
  </w:style>
  <w:style w:type="paragraph" w:styleId="Bloktekst">
    <w:name w:val="Block Text"/>
    <w:basedOn w:val="Normal"/>
    <w:semiHidden/>
    <w:rsid w:val="00522D69"/>
    <w:pPr>
      <w:spacing w:after="120"/>
      <w:ind w:left="1440" w:right="1440"/>
    </w:pPr>
  </w:style>
  <w:style w:type="paragraph" w:styleId="Brdtekst">
    <w:name w:val="Body Text"/>
    <w:basedOn w:val="Normal"/>
    <w:semiHidden/>
    <w:rsid w:val="00522D69"/>
    <w:pPr>
      <w:spacing w:after="120"/>
    </w:pPr>
  </w:style>
  <w:style w:type="paragraph" w:styleId="Brdtekst2">
    <w:name w:val="Body Text 2"/>
    <w:basedOn w:val="Normal"/>
    <w:semiHidden/>
    <w:rsid w:val="00522D69"/>
    <w:pPr>
      <w:spacing w:after="120" w:line="480" w:lineRule="auto"/>
    </w:pPr>
  </w:style>
  <w:style w:type="paragraph" w:styleId="Brdtekst3">
    <w:name w:val="Body Text 3"/>
    <w:basedOn w:val="Normal"/>
    <w:semiHidden/>
    <w:rsid w:val="00522D69"/>
    <w:pPr>
      <w:spacing w:after="120"/>
    </w:pPr>
    <w:rPr>
      <w:sz w:val="16"/>
      <w:szCs w:val="16"/>
    </w:rPr>
  </w:style>
  <w:style w:type="paragraph" w:styleId="Brdtekst-frstelinjeindrykning1">
    <w:name w:val="Body Text First Indent"/>
    <w:basedOn w:val="Brdtekst"/>
    <w:semiHidden/>
    <w:rsid w:val="00522D69"/>
    <w:pPr>
      <w:ind w:firstLine="210"/>
    </w:pPr>
  </w:style>
  <w:style w:type="paragraph" w:styleId="Brdtekstindrykning">
    <w:name w:val="Body Text Indent"/>
    <w:basedOn w:val="Normal"/>
    <w:semiHidden/>
    <w:rsid w:val="00522D69"/>
    <w:pPr>
      <w:spacing w:after="120"/>
      <w:ind w:left="283"/>
    </w:pPr>
  </w:style>
  <w:style w:type="paragraph" w:styleId="Brdtekst-frstelinjeindrykning2">
    <w:name w:val="Body Text First Indent 2"/>
    <w:basedOn w:val="Brdtekstindrykning"/>
    <w:semiHidden/>
    <w:rsid w:val="00522D69"/>
    <w:pPr>
      <w:ind w:firstLine="210"/>
    </w:pPr>
  </w:style>
  <w:style w:type="paragraph" w:styleId="Brdtekstindrykning2">
    <w:name w:val="Body Text Indent 2"/>
    <w:basedOn w:val="Normal"/>
    <w:semiHidden/>
    <w:rsid w:val="00522D69"/>
    <w:pPr>
      <w:spacing w:after="120" w:line="480" w:lineRule="auto"/>
      <w:ind w:left="283"/>
    </w:pPr>
  </w:style>
  <w:style w:type="paragraph" w:styleId="Brdtekstindrykning3">
    <w:name w:val="Body Text Indent 3"/>
    <w:basedOn w:val="Normal"/>
    <w:semiHidden/>
    <w:rsid w:val="00522D69"/>
    <w:pPr>
      <w:spacing w:after="120"/>
      <w:ind w:left="283"/>
    </w:pPr>
    <w:rPr>
      <w:sz w:val="16"/>
      <w:szCs w:val="16"/>
    </w:rPr>
  </w:style>
  <w:style w:type="paragraph" w:styleId="Billedtekst">
    <w:name w:val="caption"/>
    <w:basedOn w:val="Normal"/>
    <w:next w:val="Normal"/>
    <w:qFormat/>
    <w:rsid w:val="00522D69"/>
    <w:rPr>
      <w:b/>
      <w:bCs/>
      <w:sz w:val="16"/>
      <w:szCs w:val="20"/>
    </w:rPr>
  </w:style>
  <w:style w:type="paragraph" w:styleId="Sluthilsen">
    <w:name w:val="Closing"/>
    <w:basedOn w:val="Normal"/>
    <w:semiHidden/>
    <w:rsid w:val="00522D69"/>
    <w:pPr>
      <w:ind w:left="4252"/>
    </w:pPr>
  </w:style>
  <w:style w:type="paragraph" w:styleId="Dato">
    <w:name w:val="Date"/>
    <w:basedOn w:val="Normal"/>
    <w:next w:val="Normal"/>
    <w:semiHidden/>
    <w:rsid w:val="00522D69"/>
  </w:style>
  <w:style w:type="paragraph" w:styleId="E-mail-signatur">
    <w:name w:val="E-mail Signature"/>
    <w:basedOn w:val="Normal"/>
    <w:semiHidden/>
    <w:rsid w:val="00522D69"/>
  </w:style>
  <w:style w:type="character" w:styleId="Fremhv">
    <w:name w:val="Emphasis"/>
    <w:qFormat/>
    <w:rsid w:val="00522D69"/>
    <w:rPr>
      <w:i/>
      <w:iCs/>
    </w:rPr>
  </w:style>
  <w:style w:type="character" w:styleId="Slutnotehenvisning">
    <w:name w:val="endnote reference"/>
    <w:semiHidden/>
    <w:rsid w:val="00522D69"/>
    <w:rPr>
      <w:rFonts w:ascii="AU Passata" w:hAnsi="AU Passata"/>
      <w:color w:val="87888A"/>
      <w:sz w:val="14"/>
      <w:vertAlign w:val="superscript"/>
    </w:rPr>
  </w:style>
  <w:style w:type="paragraph" w:styleId="Slutnotetekst">
    <w:name w:val="endnote text"/>
    <w:basedOn w:val="Normal"/>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22D69"/>
    <w:rPr>
      <w:rFonts w:ascii="Arial" w:hAnsi="Arial" w:cs="Arial"/>
      <w:szCs w:val="20"/>
    </w:rPr>
  </w:style>
  <w:style w:type="character" w:styleId="Fodnotehenvisning">
    <w:name w:val="footnote reference"/>
    <w:semiHidden/>
    <w:rsid w:val="00522D69"/>
    <w:rPr>
      <w:rFonts w:ascii="AU Passata" w:hAnsi="AU Passata"/>
      <w:color w:val="87888A"/>
      <w:sz w:val="14"/>
      <w:vertAlign w:val="superscript"/>
    </w:rPr>
  </w:style>
  <w:style w:type="paragraph" w:styleId="Fodnotetekst">
    <w:name w:val="footnote text"/>
    <w:basedOn w:val="Normal"/>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22D69"/>
  </w:style>
  <w:style w:type="paragraph" w:styleId="HTML-adresse">
    <w:name w:val="HTML Address"/>
    <w:basedOn w:val="Normal"/>
    <w:semiHidden/>
    <w:rsid w:val="00522D69"/>
    <w:rPr>
      <w:i/>
      <w:iCs/>
    </w:rPr>
  </w:style>
  <w:style w:type="character" w:styleId="HTML-citat">
    <w:name w:val="HTML Cite"/>
    <w:semiHidden/>
    <w:rsid w:val="00522D69"/>
    <w:rPr>
      <w:i/>
      <w:iCs/>
    </w:rPr>
  </w:style>
  <w:style w:type="character" w:styleId="HTML-kode">
    <w:name w:val="HTML Code"/>
    <w:semiHidden/>
    <w:rsid w:val="00522D69"/>
    <w:rPr>
      <w:rFonts w:ascii="Courier New" w:hAnsi="Courier New" w:cs="Courier New"/>
      <w:sz w:val="20"/>
      <w:szCs w:val="20"/>
    </w:rPr>
  </w:style>
  <w:style w:type="character" w:styleId="HTML-definition">
    <w:name w:val="HTML Definition"/>
    <w:semiHidden/>
    <w:rsid w:val="00522D69"/>
    <w:rPr>
      <w:i/>
      <w:iCs/>
    </w:rPr>
  </w:style>
  <w:style w:type="character" w:styleId="HTML-tastatur">
    <w:name w:val="HTML Keyboard"/>
    <w:semiHidden/>
    <w:rsid w:val="00522D69"/>
    <w:rPr>
      <w:rFonts w:ascii="Courier New" w:hAnsi="Courier New" w:cs="Courier New"/>
      <w:sz w:val="20"/>
      <w:szCs w:val="20"/>
    </w:rPr>
  </w:style>
  <w:style w:type="paragraph" w:styleId="FormateretHTML">
    <w:name w:val="HTML Preformatted"/>
    <w:basedOn w:val="Normal"/>
    <w:semiHidden/>
    <w:rsid w:val="00522D69"/>
    <w:rPr>
      <w:rFonts w:ascii="Courier New" w:hAnsi="Courier New" w:cs="Courier New"/>
      <w:szCs w:val="20"/>
    </w:rPr>
  </w:style>
  <w:style w:type="character" w:styleId="HTML-eksempel">
    <w:name w:val="HTML Sample"/>
    <w:semiHidden/>
    <w:rsid w:val="00522D69"/>
    <w:rPr>
      <w:rFonts w:ascii="Courier New" w:hAnsi="Courier New" w:cs="Courier New"/>
    </w:rPr>
  </w:style>
  <w:style w:type="character" w:styleId="HTML-skrivemaskine">
    <w:name w:val="HTML Typewriter"/>
    <w:semiHidden/>
    <w:rsid w:val="00522D69"/>
    <w:rPr>
      <w:rFonts w:ascii="Courier New" w:hAnsi="Courier New" w:cs="Courier New"/>
      <w:sz w:val="20"/>
      <w:szCs w:val="20"/>
    </w:rPr>
  </w:style>
  <w:style w:type="character" w:styleId="HTML-variabel">
    <w:name w:val="HTML Variable"/>
    <w:semiHidden/>
    <w:rsid w:val="00522D69"/>
    <w:rPr>
      <w:i/>
      <w:iCs/>
    </w:rPr>
  </w:style>
  <w:style w:type="character" w:styleId="Linjenummer">
    <w:name w:val="line number"/>
    <w:basedOn w:val="Standardskrifttypeiafsnit"/>
    <w:semiHidden/>
    <w:rsid w:val="00522D69"/>
  </w:style>
  <w:style w:type="paragraph" w:styleId="Opstilling">
    <w:name w:val="List"/>
    <w:basedOn w:val="Normal"/>
    <w:semiHidden/>
    <w:rsid w:val="00522D69"/>
    <w:pPr>
      <w:ind w:left="283" w:hanging="283"/>
    </w:pPr>
  </w:style>
  <w:style w:type="paragraph" w:styleId="Opstilling2">
    <w:name w:val="List 2"/>
    <w:basedOn w:val="Normal"/>
    <w:semiHidden/>
    <w:rsid w:val="00522D69"/>
    <w:pPr>
      <w:ind w:left="566" w:hanging="283"/>
    </w:pPr>
  </w:style>
  <w:style w:type="paragraph" w:styleId="Opstilling3">
    <w:name w:val="List 3"/>
    <w:basedOn w:val="Normal"/>
    <w:semiHidden/>
    <w:rsid w:val="00522D69"/>
    <w:pPr>
      <w:ind w:left="849" w:hanging="283"/>
    </w:pPr>
  </w:style>
  <w:style w:type="paragraph" w:styleId="Opstilling4">
    <w:name w:val="List 4"/>
    <w:basedOn w:val="Normal"/>
    <w:semiHidden/>
    <w:rsid w:val="00522D69"/>
    <w:pPr>
      <w:ind w:left="1132" w:hanging="283"/>
    </w:pPr>
  </w:style>
  <w:style w:type="paragraph" w:styleId="Opstilling5">
    <w:name w:val="List 5"/>
    <w:basedOn w:val="Normal"/>
    <w:semiHidden/>
    <w:rsid w:val="00522D69"/>
    <w:pPr>
      <w:ind w:left="1415" w:hanging="283"/>
    </w:pPr>
  </w:style>
  <w:style w:type="paragraph" w:styleId="Opstilling-punkttegn">
    <w:name w:val="List Bullet"/>
    <w:basedOn w:val="Normal"/>
    <w:semiHidden/>
    <w:rsid w:val="00522D69"/>
    <w:pPr>
      <w:numPr>
        <w:numId w:val="4"/>
      </w:numPr>
    </w:pPr>
  </w:style>
  <w:style w:type="paragraph" w:styleId="Opstilling-punkttegn2">
    <w:name w:val="List Bullet 2"/>
    <w:basedOn w:val="Normal"/>
    <w:semiHidden/>
    <w:rsid w:val="00522D69"/>
    <w:pPr>
      <w:numPr>
        <w:numId w:val="5"/>
      </w:numPr>
    </w:pPr>
  </w:style>
  <w:style w:type="paragraph" w:styleId="Opstilling-punkttegn3">
    <w:name w:val="List Bullet 3"/>
    <w:basedOn w:val="Normal"/>
    <w:semiHidden/>
    <w:rsid w:val="00522D69"/>
    <w:pPr>
      <w:numPr>
        <w:numId w:val="6"/>
      </w:numPr>
    </w:pPr>
  </w:style>
  <w:style w:type="paragraph" w:styleId="Opstilling-punkttegn4">
    <w:name w:val="List Bullet 4"/>
    <w:basedOn w:val="Normal"/>
    <w:semiHidden/>
    <w:rsid w:val="00522D69"/>
    <w:pPr>
      <w:numPr>
        <w:numId w:val="7"/>
      </w:numPr>
    </w:pPr>
  </w:style>
  <w:style w:type="paragraph" w:styleId="Opstilling-punkttegn5">
    <w:name w:val="List Bullet 5"/>
    <w:basedOn w:val="Normal"/>
    <w:semiHidden/>
    <w:rsid w:val="00522D69"/>
    <w:pPr>
      <w:numPr>
        <w:numId w:val="8"/>
      </w:numPr>
    </w:pPr>
  </w:style>
  <w:style w:type="paragraph" w:styleId="Opstilling-forts">
    <w:name w:val="List Continue"/>
    <w:basedOn w:val="Normal"/>
    <w:semiHidden/>
    <w:rsid w:val="00522D69"/>
    <w:pPr>
      <w:spacing w:after="120"/>
      <w:ind w:left="283"/>
    </w:pPr>
  </w:style>
  <w:style w:type="paragraph" w:styleId="Opstilling-forts2">
    <w:name w:val="List Continue 2"/>
    <w:basedOn w:val="Normal"/>
    <w:semiHidden/>
    <w:rsid w:val="00522D69"/>
    <w:pPr>
      <w:spacing w:after="120"/>
      <w:ind w:left="566"/>
    </w:pPr>
  </w:style>
  <w:style w:type="paragraph" w:styleId="Opstilling-forts3">
    <w:name w:val="List Continue 3"/>
    <w:basedOn w:val="Normal"/>
    <w:semiHidden/>
    <w:rsid w:val="00522D69"/>
    <w:pPr>
      <w:spacing w:after="120"/>
      <w:ind w:left="849"/>
    </w:pPr>
  </w:style>
  <w:style w:type="paragraph" w:styleId="Opstilling-forts4">
    <w:name w:val="List Continue 4"/>
    <w:basedOn w:val="Normal"/>
    <w:semiHidden/>
    <w:rsid w:val="00522D69"/>
    <w:pPr>
      <w:spacing w:after="120"/>
      <w:ind w:left="1132"/>
    </w:pPr>
  </w:style>
  <w:style w:type="paragraph" w:styleId="Opstilling-forts5">
    <w:name w:val="List Continue 5"/>
    <w:basedOn w:val="Normal"/>
    <w:semiHidden/>
    <w:rsid w:val="00522D69"/>
    <w:pPr>
      <w:spacing w:after="120"/>
      <w:ind w:left="1415"/>
    </w:pPr>
  </w:style>
  <w:style w:type="paragraph" w:styleId="Opstilling-talellerbogst">
    <w:name w:val="List Number"/>
    <w:basedOn w:val="Normal"/>
    <w:semiHidden/>
    <w:rsid w:val="00522D69"/>
    <w:pPr>
      <w:numPr>
        <w:numId w:val="9"/>
      </w:numPr>
    </w:pPr>
  </w:style>
  <w:style w:type="paragraph" w:styleId="Opstilling-talellerbogst2">
    <w:name w:val="List Number 2"/>
    <w:basedOn w:val="Normal"/>
    <w:semiHidden/>
    <w:rsid w:val="00522D69"/>
    <w:pPr>
      <w:numPr>
        <w:numId w:val="10"/>
      </w:numPr>
    </w:pPr>
  </w:style>
  <w:style w:type="paragraph" w:styleId="Opstilling-talellerbogst3">
    <w:name w:val="List Number 3"/>
    <w:basedOn w:val="Normal"/>
    <w:semiHidden/>
    <w:rsid w:val="00522D69"/>
    <w:pPr>
      <w:numPr>
        <w:numId w:val="11"/>
      </w:numPr>
    </w:pPr>
  </w:style>
  <w:style w:type="paragraph" w:styleId="Opstilling-talellerbogst4">
    <w:name w:val="List Number 4"/>
    <w:basedOn w:val="Normal"/>
    <w:semiHidden/>
    <w:rsid w:val="00522D69"/>
    <w:pPr>
      <w:numPr>
        <w:numId w:val="12"/>
      </w:numPr>
    </w:pPr>
  </w:style>
  <w:style w:type="paragraph" w:styleId="Opstilling-talellerbogst5">
    <w:name w:val="List Number 5"/>
    <w:basedOn w:val="Normal"/>
    <w:semiHidden/>
    <w:rsid w:val="00522D69"/>
    <w:pPr>
      <w:numPr>
        <w:numId w:val="13"/>
      </w:numPr>
    </w:pPr>
  </w:style>
  <w:style w:type="paragraph" w:styleId="Brevhoved">
    <w:name w:val="Message Header"/>
    <w:basedOn w:val="Normal"/>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22D69"/>
    <w:rPr>
      <w:rFonts w:ascii="Times New Roman" w:hAnsi="Times New Roman"/>
      <w:sz w:val="24"/>
    </w:rPr>
  </w:style>
  <w:style w:type="paragraph" w:styleId="Normalindrykning">
    <w:name w:val="Normal Indent"/>
    <w:basedOn w:val="Normal"/>
    <w:semiHidden/>
    <w:rsid w:val="00522D69"/>
    <w:pPr>
      <w:ind w:left="1304"/>
    </w:pPr>
  </w:style>
  <w:style w:type="paragraph" w:styleId="Noteoverskrift">
    <w:name w:val="Note Heading"/>
    <w:basedOn w:val="Normal"/>
    <w:next w:val="Normal"/>
    <w:semiHidden/>
    <w:rsid w:val="00522D69"/>
  </w:style>
  <w:style w:type="paragraph" w:styleId="Almindeligtekst">
    <w:name w:val="Plain Text"/>
    <w:basedOn w:val="Normal"/>
    <w:semiHidden/>
    <w:rsid w:val="00522D69"/>
    <w:rPr>
      <w:rFonts w:ascii="Courier New" w:hAnsi="Courier New" w:cs="Courier New"/>
      <w:szCs w:val="20"/>
    </w:rPr>
  </w:style>
  <w:style w:type="paragraph" w:styleId="Starthilsen">
    <w:name w:val="Salutation"/>
    <w:basedOn w:val="Normal"/>
    <w:next w:val="Normal"/>
    <w:semiHidden/>
    <w:rsid w:val="00522D69"/>
  </w:style>
  <w:style w:type="paragraph" w:styleId="Underskrift">
    <w:name w:val="Signature"/>
    <w:basedOn w:val="Normal"/>
    <w:semiHidden/>
    <w:rsid w:val="00522D69"/>
    <w:pPr>
      <w:ind w:left="4252"/>
    </w:pPr>
  </w:style>
  <w:style w:type="character" w:styleId="Strk">
    <w:name w:val="Strong"/>
    <w:qFormat/>
    <w:rsid w:val="00522D69"/>
    <w:rPr>
      <w:b/>
      <w:bCs/>
    </w:rPr>
  </w:style>
  <w:style w:type="paragraph" w:styleId="Undertitel">
    <w:name w:val="Subtitle"/>
    <w:basedOn w:val="Normal"/>
    <w:qFormat/>
    <w:rsid w:val="00522D69"/>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522D69"/>
    <w:pPr>
      <w:tabs>
        <w:tab w:val="right" w:pos="7655"/>
      </w:tabs>
      <w:spacing w:before="120"/>
      <w:ind w:right="567"/>
    </w:pPr>
    <w:rPr>
      <w:b/>
    </w:rPr>
  </w:style>
  <w:style w:type="paragraph" w:styleId="Indholdsfortegnelse2">
    <w:name w:val="toc 2"/>
    <w:basedOn w:val="Normal"/>
    <w:next w:val="Normal"/>
    <w:semiHidden/>
    <w:rsid w:val="00522D69"/>
    <w:pPr>
      <w:tabs>
        <w:tab w:val="right" w:pos="7655"/>
      </w:tabs>
      <w:ind w:left="284" w:right="567"/>
    </w:pPr>
  </w:style>
  <w:style w:type="paragraph" w:styleId="Indholdsfortegnelse3">
    <w:name w:val="toc 3"/>
    <w:basedOn w:val="Normal"/>
    <w:next w:val="Normal"/>
    <w:semiHidden/>
    <w:rsid w:val="00522D69"/>
    <w:pPr>
      <w:tabs>
        <w:tab w:val="right" w:pos="7655"/>
      </w:tabs>
      <w:ind w:left="567" w:right="567"/>
    </w:pPr>
  </w:style>
  <w:style w:type="paragraph" w:styleId="Indholdsfortegnelse4">
    <w:name w:val="toc 4"/>
    <w:basedOn w:val="Normal"/>
    <w:next w:val="Normal"/>
    <w:semiHidden/>
    <w:rsid w:val="00522D69"/>
    <w:pPr>
      <w:tabs>
        <w:tab w:val="right" w:pos="7655"/>
      </w:tabs>
      <w:ind w:left="851" w:right="567"/>
    </w:pPr>
  </w:style>
  <w:style w:type="paragraph" w:styleId="Indholdsfortegnelse5">
    <w:name w:val="toc 5"/>
    <w:basedOn w:val="Normal"/>
    <w:next w:val="Normal"/>
    <w:semiHidden/>
    <w:rsid w:val="00522D69"/>
    <w:pPr>
      <w:tabs>
        <w:tab w:val="right" w:pos="7655"/>
      </w:tabs>
      <w:ind w:left="1134" w:right="567"/>
    </w:pPr>
  </w:style>
  <w:style w:type="character" w:styleId="BesgtHyperlink">
    <w:name w:val="FollowedHyperlink"/>
    <w:semiHidden/>
    <w:rsid w:val="00522D69"/>
    <w:rPr>
      <w:rFonts w:ascii="Georgia" w:hAnsi="Georgia"/>
      <w:color w:val="87888A"/>
      <w:sz w:val="21"/>
      <w:u w:val="none"/>
    </w:rPr>
  </w:style>
  <w:style w:type="paragraph" w:styleId="Sidefod">
    <w:name w:val="footer"/>
    <w:basedOn w:val="Normal"/>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522D69"/>
    <w:rPr>
      <w:rFonts w:ascii="Georgia" w:hAnsi="Georgia"/>
      <w:color w:val="03428E"/>
      <w:sz w:val="21"/>
      <w:u w:val="none"/>
    </w:rPr>
  </w:style>
  <w:style w:type="character" w:styleId="Sidetal">
    <w:name w:val="page number"/>
    <w:semiHidden/>
    <w:rsid w:val="00212D3F"/>
    <w:rPr>
      <w:rFonts w:ascii="AU Passata" w:hAnsi="AU Passata"/>
      <w:sz w:val="14"/>
    </w:rPr>
  </w:style>
  <w:style w:type="paragraph" w:customStyle="1" w:styleId="Normal-Bullet">
    <w:name w:val="Normal - Bullet"/>
    <w:basedOn w:val="Normal"/>
    <w:rsid w:val="00522D69"/>
    <w:pPr>
      <w:numPr>
        <w:numId w:val="14"/>
      </w:numPr>
    </w:pPr>
    <w:rPr>
      <w:lang w:val="en-GB"/>
    </w:rPr>
  </w:style>
  <w:style w:type="paragraph" w:styleId="Indholdsfortegnelse6">
    <w:name w:val="toc 6"/>
    <w:basedOn w:val="Normal"/>
    <w:next w:val="Normal"/>
    <w:semiHidden/>
    <w:rsid w:val="00522D69"/>
    <w:pPr>
      <w:tabs>
        <w:tab w:val="right" w:pos="7655"/>
      </w:tabs>
      <w:ind w:left="2268" w:right="567" w:hanging="1134"/>
    </w:pPr>
  </w:style>
  <w:style w:type="paragraph" w:styleId="Indholdsfortegnelse7">
    <w:name w:val="toc 7"/>
    <w:basedOn w:val="Normal"/>
    <w:next w:val="Normal"/>
    <w:semiHidden/>
    <w:rsid w:val="00522D69"/>
    <w:pPr>
      <w:tabs>
        <w:tab w:val="right" w:pos="7655"/>
      </w:tabs>
      <w:ind w:left="2268" w:right="567" w:hanging="1134"/>
    </w:pPr>
  </w:style>
  <w:style w:type="paragraph" w:styleId="Indholdsfortegnelse8">
    <w:name w:val="toc 8"/>
    <w:basedOn w:val="Normal"/>
    <w:next w:val="Normal"/>
    <w:semiHidden/>
    <w:rsid w:val="00522D69"/>
    <w:pPr>
      <w:tabs>
        <w:tab w:val="right" w:pos="7655"/>
      </w:tabs>
      <w:ind w:left="2268" w:right="567" w:hanging="1134"/>
    </w:pPr>
  </w:style>
  <w:style w:type="paragraph" w:styleId="Indholdsfortegnelse9">
    <w:name w:val="toc 9"/>
    <w:basedOn w:val="Normal"/>
    <w:next w:val="Normal"/>
    <w:semiHidden/>
    <w:rsid w:val="00522D69"/>
    <w:pPr>
      <w:tabs>
        <w:tab w:val="right" w:pos="7655"/>
      </w:tabs>
      <w:ind w:left="2268" w:right="567" w:hanging="1134"/>
    </w:pPr>
  </w:style>
  <w:style w:type="paragraph" w:customStyle="1" w:styleId="Normal-Numbering">
    <w:name w:val="Normal - Numbering"/>
    <w:basedOn w:val="Normal"/>
    <w:rsid w:val="00522D69"/>
    <w:pPr>
      <w:numPr>
        <w:numId w:val="15"/>
      </w:numPr>
    </w:pPr>
  </w:style>
  <w:style w:type="paragraph" w:customStyle="1" w:styleId="Normal-Tabletext">
    <w:name w:val="Normal - Table text"/>
    <w:basedOn w:val="Normal"/>
    <w:rsid w:val="00522D69"/>
    <w:pPr>
      <w:spacing w:line="220" w:lineRule="atLeast"/>
    </w:pPr>
    <w:rPr>
      <w:sz w:val="18"/>
    </w:rPr>
  </w:style>
  <w:style w:type="paragraph" w:customStyle="1" w:styleId="Normal-TableHeading">
    <w:name w:val="Normal - Table Heading"/>
    <w:basedOn w:val="Normal"/>
    <w:rsid w:val="00522D69"/>
    <w:pPr>
      <w:spacing w:line="260" w:lineRule="atLeast"/>
    </w:pPr>
    <w:rPr>
      <w:color w:val="03428E"/>
      <w:sz w:val="18"/>
    </w:rPr>
  </w:style>
  <w:style w:type="paragraph" w:customStyle="1" w:styleId="Normal-TableColomnHeading">
    <w:name w:val="Normal - Table Colomn Heading"/>
    <w:basedOn w:val="Normal"/>
    <w:rsid w:val="00522D69"/>
    <w:pPr>
      <w:spacing w:line="220" w:lineRule="atLeast"/>
    </w:pPr>
    <w:rPr>
      <w:color w:val="03428E"/>
      <w:sz w:val="18"/>
    </w:rPr>
  </w:style>
  <w:style w:type="table" w:customStyle="1" w:styleId="Table-Normal">
    <w:name w:val="Table - Normal"/>
    <w:basedOn w:val="Tabel-Normal"/>
    <w:semiHidden/>
    <w:rsid w:val="00522D6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522D69"/>
    <w:pPr>
      <w:jc w:val="right"/>
    </w:pPr>
  </w:style>
  <w:style w:type="paragraph" w:customStyle="1" w:styleId="Normal-TableNumbersTotal">
    <w:name w:val="Normal - Table Numbers Total"/>
    <w:basedOn w:val="Normal-TableNumbers"/>
    <w:rsid w:val="00522D69"/>
    <w:rPr>
      <w:b/>
    </w:rPr>
  </w:style>
  <w:style w:type="paragraph" w:customStyle="1" w:styleId="Template">
    <w:name w:val="Template"/>
    <w:semiHidden/>
    <w:rsid w:val="003536C8"/>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522D69"/>
    <w:rPr>
      <w:b/>
    </w:rPr>
  </w:style>
  <w:style w:type="paragraph" w:customStyle="1" w:styleId="Template-Address">
    <w:name w:val="Template - Address"/>
    <w:basedOn w:val="Template"/>
    <w:semiHidden/>
    <w:rsid w:val="00522D69"/>
  </w:style>
  <w:style w:type="paragraph" w:customStyle="1" w:styleId="Template-Date">
    <w:name w:val="Template - Date"/>
    <w:basedOn w:val="Template-Address"/>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522D69"/>
    <w:rPr>
      <w:b/>
    </w:rPr>
  </w:style>
  <w:style w:type="paragraph" w:customStyle="1" w:styleId="Template-Afdeling">
    <w:name w:val="Template - Afdeling"/>
    <w:basedOn w:val="Template"/>
    <w:semiHidden/>
    <w:rsid w:val="00522D69"/>
    <w:rPr>
      <w:b/>
    </w:rPr>
  </w:style>
  <w:style w:type="paragraph" w:styleId="Listeoverfigurer">
    <w:name w:val="table of figures"/>
    <w:basedOn w:val="Normal"/>
    <w:next w:val="Normal"/>
    <w:semiHidden/>
    <w:rsid w:val="00522D69"/>
  </w:style>
  <w:style w:type="paragraph" w:customStyle="1" w:styleId="Template-NavnMellemnavn">
    <w:name w:val="Template - Navn/Mellemnavn"/>
    <w:basedOn w:val="Template"/>
    <w:semiHidden/>
    <w:rsid w:val="00522D69"/>
    <w:rPr>
      <w:b/>
    </w:rPr>
  </w:style>
  <w:style w:type="paragraph" w:customStyle="1" w:styleId="Template-Brugerinfo">
    <w:name w:val="Template - Bruger info"/>
    <w:basedOn w:val="Template"/>
    <w:semiHidden/>
    <w:rsid w:val="00522D69"/>
  </w:style>
  <w:style w:type="paragraph" w:customStyle="1" w:styleId="Normal-DokumentNavn">
    <w:name w:val="Normal - Dokument Navn"/>
    <w:basedOn w:val="Normal"/>
    <w:semiHidden/>
    <w:rsid w:val="00456317"/>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522D69"/>
    <w:rPr>
      <w:b/>
    </w:rPr>
  </w:style>
  <w:style w:type="paragraph" w:customStyle="1" w:styleId="Template-Informationstekst">
    <w:name w:val="Template - Informations tekst"/>
    <w:basedOn w:val="Template"/>
    <w:semiHidden/>
    <w:rsid w:val="00522D69"/>
  </w:style>
  <w:style w:type="paragraph" w:customStyle="1" w:styleId="Template-Parentlogoname">
    <w:name w:val="Template - Parent logoname"/>
    <w:basedOn w:val="Template"/>
    <w:semiHidden/>
    <w:rsid w:val="001D44BE"/>
    <w:pPr>
      <w:spacing w:line="240" w:lineRule="atLeast"/>
    </w:pPr>
    <w:rPr>
      <w:caps/>
      <w:color w:val="03428E"/>
      <w:sz w:val="22"/>
    </w:rPr>
  </w:style>
  <w:style w:type="paragraph" w:customStyle="1" w:styleId="Template-Unitnamelogoname">
    <w:name w:val="Template - Unitname logoname"/>
    <w:basedOn w:val="Template-Parentlogoname"/>
    <w:semiHidden/>
    <w:rsid w:val="000824DA"/>
    <w:pPr>
      <w:spacing w:before="66" w:line="160" w:lineRule="atLeast"/>
      <w:contextualSpacing/>
    </w:pPr>
    <w:rPr>
      <w:sz w:val="14"/>
    </w:rPr>
  </w:style>
  <w:style w:type="paragraph" w:styleId="Markeringsbobletekst">
    <w:name w:val="Balloon Text"/>
    <w:basedOn w:val="Normal"/>
    <w:semiHidden/>
    <w:rsid w:val="00B7258F"/>
    <w:rPr>
      <w:rFonts w:ascii="Tahoma" w:hAnsi="Tahoma" w:cs="Tahoma"/>
      <w:sz w:val="16"/>
      <w:szCs w:val="16"/>
    </w:rPr>
  </w:style>
  <w:style w:type="character" w:styleId="Kommentarhenvisning">
    <w:name w:val="annotation reference"/>
    <w:uiPriority w:val="99"/>
    <w:semiHidden/>
    <w:rsid w:val="00B7258F"/>
    <w:rPr>
      <w:sz w:val="16"/>
      <w:szCs w:val="16"/>
    </w:rPr>
  </w:style>
  <w:style w:type="paragraph" w:styleId="Kommentartekst">
    <w:name w:val="annotation text"/>
    <w:basedOn w:val="Normal"/>
    <w:link w:val="KommentartekstTegn"/>
    <w:uiPriority w:val="99"/>
    <w:semiHidden/>
    <w:rsid w:val="00B7258F"/>
    <w:rPr>
      <w:sz w:val="20"/>
      <w:szCs w:val="20"/>
    </w:rPr>
  </w:style>
  <w:style w:type="paragraph" w:styleId="Kommentaremne">
    <w:name w:val="annotation subject"/>
    <w:basedOn w:val="Kommentartekst"/>
    <w:next w:val="Kommentartekst"/>
    <w:semiHidden/>
    <w:rsid w:val="00B7258F"/>
    <w:rPr>
      <w:b/>
      <w:bCs/>
    </w:rPr>
  </w:style>
  <w:style w:type="paragraph" w:styleId="Dokumentoversigt">
    <w:name w:val="Document Map"/>
    <w:basedOn w:val="Normal"/>
    <w:semiHidden/>
    <w:rsid w:val="00B7258F"/>
    <w:pPr>
      <w:shd w:val="clear" w:color="auto" w:fill="000080"/>
    </w:pPr>
    <w:rPr>
      <w:rFonts w:ascii="Tahoma" w:hAnsi="Tahoma" w:cs="Tahoma"/>
      <w:sz w:val="20"/>
      <w:szCs w:val="20"/>
    </w:rPr>
  </w:style>
  <w:style w:type="paragraph" w:styleId="Indeks1">
    <w:name w:val="index 1"/>
    <w:basedOn w:val="Normal"/>
    <w:next w:val="Normal"/>
    <w:autoRedefine/>
    <w:semiHidden/>
    <w:rsid w:val="00B7258F"/>
    <w:pPr>
      <w:ind w:left="210" w:hanging="210"/>
    </w:pPr>
  </w:style>
  <w:style w:type="paragraph" w:styleId="Indeks2">
    <w:name w:val="index 2"/>
    <w:basedOn w:val="Normal"/>
    <w:next w:val="Normal"/>
    <w:autoRedefine/>
    <w:semiHidden/>
    <w:rsid w:val="00B7258F"/>
    <w:pPr>
      <w:ind w:left="420" w:hanging="210"/>
    </w:pPr>
  </w:style>
  <w:style w:type="paragraph" w:styleId="Indeks3">
    <w:name w:val="index 3"/>
    <w:basedOn w:val="Normal"/>
    <w:next w:val="Normal"/>
    <w:autoRedefine/>
    <w:semiHidden/>
    <w:rsid w:val="00B7258F"/>
    <w:pPr>
      <w:ind w:left="630" w:hanging="210"/>
    </w:pPr>
  </w:style>
  <w:style w:type="paragraph" w:styleId="Indeks4">
    <w:name w:val="index 4"/>
    <w:basedOn w:val="Normal"/>
    <w:next w:val="Normal"/>
    <w:autoRedefine/>
    <w:semiHidden/>
    <w:rsid w:val="00B7258F"/>
    <w:pPr>
      <w:ind w:left="840" w:hanging="210"/>
    </w:pPr>
  </w:style>
  <w:style w:type="paragraph" w:styleId="Indeks5">
    <w:name w:val="index 5"/>
    <w:basedOn w:val="Normal"/>
    <w:next w:val="Normal"/>
    <w:autoRedefine/>
    <w:semiHidden/>
    <w:rsid w:val="00B7258F"/>
    <w:pPr>
      <w:ind w:left="1050" w:hanging="210"/>
    </w:pPr>
  </w:style>
  <w:style w:type="paragraph" w:styleId="Indeks6">
    <w:name w:val="index 6"/>
    <w:basedOn w:val="Normal"/>
    <w:next w:val="Normal"/>
    <w:autoRedefine/>
    <w:semiHidden/>
    <w:rsid w:val="00B7258F"/>
    <w:pPr>
      <w:ind w:left="1260" w:hanging="210"/>
    </w:pPr>
  </w:style>
  <w:style w:type="paragraph" w:styleId="Indeks7">
    <w:name w:val="index 7"/>
    <w:basedOn w:val="Normal"/>
    <w:next w:val="Normal"/>
    <w:autoRedefine/>
    <w:semiHidden/>
    <w:rsid w:val="00B7258F"/>
    <w:pPr>
      <w:ind w:left="1470" w:hanging="210"/>
    </w:pPr>
  </w:style>
  <w:style w:type="paragraph" w:styleId="Indeks8">
    <w:name w:val="index 8"/>
    <w:basedOn w:val="Normal"/>
    <w:next w:val="Normal"/>
    <w:autoRedefine/>
    <w:semiHidden/>
    <w:rsid w:val="00B7258F"/>
    <w:pPr>
      <w:ind w:left="1680" w:hanging="210"/>
    </w:pPr>
  </w:style>
  <w:style w:type="paragraph" w:styleId="Indeks9">
    <w:name w:val="index 9"/>
    <w:basedOn w:val="Normal"/>
    <w:next w:val="Normal"/>
    <w:autoRedefine/>
    <w:semiHidden/>
    <w:rsid w:val="00B7258F"/>
    <w:pPr>
      <w:ind w:left="1890" w:hanging="210"/>
    </w:pPr>
  </w:style>
  <w:style w:type="paragraph" w:styleId="Indeksoverskrift">
    <w:name w:val="index heading"/>
    <w:basedOn w:val="Normal"/>
    <w:next w:val="Indeks1"/>
    <w:semiHidden/>
    <w:rsid w:val="00B7258F"/>
    <w:rPr>
      <w:rFonts w:ascii="Arial" w:hAnsi="Arial" w:cs="Arial"/>
      <w:b/>
      <w:bCs/>
    </w:rPr>
  </w:style>
  <w:style w:type="paragraph" w:styleId="Makrotekst">
    <w:name w:val="macro"/>
    <w:semiHidden/>
    <w:rsid w:val="00B7258F"/>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B7258F"/>
    <w:pPr>
      <w:ind w:left="210" w:hanging="210"/>
    </w:pPr>
  </w:style>
  <w:style w:type="paragraph" w:styleId="Citatoverskrift">
    <w:name w:val="toa heading"/>
    <w:basedOn w:val="Normal"/>
    <w:next w:val="Normal"/>
    <w:semiHidden/>
    <w:rsid w:val="00B7258F"/>
    <w:pPr>
      <w:spacing w:before="120"/>
    </w:pPr>
    <w:rPr>
      <w:rFonts w:ascii="Arial" w:hAnsi="Arial" w:cs="Arial"/>
      <w:b/>
      <w:bCs/>
      <w:sz w:val="24"/>
    </w:rPr>
  </w:style>
  <w:style w:type="paragraph" w:customStyle="1" w:styleId="Default">
    <w:name w:val="Default"/>
    <w:rsid w:val="007617AE"/>
    <w:pPr>
      <w:autoSpaceDE w:val="0"/>
      <w:autoSpaceDN w:val="0"/>
      <w:adjustRightInd w:val="0"/>
    </w:pPr>
    <w:rPr>
      <w:rFonts w:ascii="EFABI I+ Frutiger" w:hAnsi="EFABI I+ Frutiger" w:cs="EFABI I+ Frutiger"/>
      <w:color w:val="000000"/>
      <w:sz w:val="24"/>
      <w:szCs w:val="24"/>
    </w:rPr>
  </w:style>
  <w:style w:type="character" w:customStyle="1" w:styleId="paragrafnr1">
    <w:name w:val="paragrafnr1"/>
    <w:rsid w:val="00B96BBD"/>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F25757"/>
    <w:pPr>
      <w:ind w:left="1304"/>
    </w:pPr>
  </w:style>
  <w:style w:type="character" w:customStyle="1" w:styleId="KommentartekstTegn">
    <w:name w:val="Kommentartekst Tegn"/>
    <w:link w:val="Kommentartekst"/>
    <w:uiPriority w:val="99"/>
    <w:semiHidden/>
    <w:rsid w:val="00785E72"/>
    <w:rPr>
      <w:rFonts w:ascii="Georgia" w:hAnsi="Georgia"/>
      <w:lang w:eastAsia="en-US"/>
    </w:rPr>
  </w:style>
  <w:style w:type="paragraph" w:styleId="Korrektur">
    <w:name w:val="Revision"/>
    <w:hidden/>
    <w:uiPriority w:val="99"/>
    <w:semiHidden/>
    <w:rsid w:val="00CE2482"/>
    <w:rPr>
      <w:rFonts w:ascii="Georgia" w:hAnsi="Georgia"/>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retsinformation.dk/Forms/R0710.aspx?id=140435" TargetMode="External"/><Relationship Id="rId5" Type="http://schemas.microsoft.com/office/2007/relationships/stylesWithEffects" Target="stylesWithEffects.xml"/><Relationship Id="rId10" Type="http://schemas.openxmlformats.org/officeDocument/2006/relationships/hyperlink" Target="http://www.au.dk/om/stillinger/love-og-regler/" TargetMode="Externa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kr\AppData\Roaming\Microsoft\Skabeloner\Not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88E9A-F151-473F-8E0E-3C169266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67</TotalTime>
  <Pages>2</Pages>
  <Words>374</Words>
  <Characters>2911</Characters>
  <Application>Microsoft Office Word</Application>
  <DocSecurity>8</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SUN-ADM</dc:creator>
  <cp:lastModifiedBy>Anne Anker-Møller</cp:lastModifiedBy>
  <cp:revision>12</cp:revision>
  <cp:lastPrinted>2015-11-26T10:03:00Z</cp:lastPrinted>
  <dcterms:created xsi:type="dcterms:W3CDTF">2015-12-15T09:05:00Z</dcterms:created>
  <dcterms:modified xsi:type="dcterms:W3CDTF">2016-05-19T12:27:00Z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1391</vt:lpwstr>
  </property>
  <property fmtid="{D5CDD505-2E9C-101B-9397-08002B2CF9AE}" pid="5" name="LogoFarve">
    <vt:lpwstr>blue</vt:lpwstr>
  </property>
</Properties>
</file>