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BC" w:rsidRPr="00DA1244" w:rsidRDefault="009716BC" w:rsidP="00DA1244">
      <w:pPr>
        <w:spacing w:line="276" w:lineRule="auto"/>
        <w:jc w:val="center"/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  <w:r w:rsidRPr="00DA1244">
        <w:rPr>
          <w:rFonts w:asciiTheme="minorHAnsi" w:hAnsiTheme="minorHAnsi"/>
          <w:b/>
          <w:sz w:val="28"/>
          <w:szCs w:val="28"/>
        </w:rPr>
        <w:t>Skabelon til fagkyndig udtalelse, Aarhus Universitet, Health</w:t>
      </w:r>
    </w:p>
    <w:p w:rsidR="009716BC" w:rsidRPr="00DA1244" w:rsidRDefault="009716BC" w:rsidP="00DA1244">
      <w:pPr>
        <w:spacing w:line="276" w:lineRule="auto"/>
        <w:rPr>
          <w:rFonts w:asciiTheme="minorHAnsi" w:hAnsiTheme="minorHAnsi"/>
          <w:sz w:val="22"/>
          <w:szCs w:val="22"/>
        </w:rPr>
      </w:pPr>
    </w:p>
    <w:p w:rsidR="009716BC" w:rsidRPr="00DA1244" w:rsidRDefault="009716BC" w:rsidP="00DA1244">
      <w:pPr>
        <w:spacing w:line="276" w:lineRule="auto"/>
        <w:rPr>
          <w:rFonts w:asciiTheme="minorHAnsi" w:hAnsiTheme="minorHAnsi"/>
          <w:sz w:val="22"/>
          <w:szCs w:val="22"/>
        </w:rPr>
      </w:pPr>
    </w:p>
    <w:p w:rsidR="009716BC" w:rsidRPr="00DA1244" w:rsidRDefault="009716BC" w:rsidP="00DA1244">
      <w:pPr>
        <w:pStyle w:val="Normal-Numbering"/>
        <w:numPr>
          <w:ilvl w:val="0"/>
          <w:numId w:val="0"/>
        </w:numPr>
        <w:spacing w:line="276" w:lineRule="auto"/>
        <w:rPr>
          <w:rFonts w:asciiTheme="minorHAnsi" w:hAnsiTheme="minorHAnsi"/>
          <w:b/>
          <w:sz w:val="22"/>
          <w:szCs w:val="22"/>
        </w:rPr>
      </w:pPr>
      <w:r w:rsidRPr="00DA1244">
        <w:rPr>
          <w:rFonts w:asciiTheme="minorHAnsi" w:hAnsiTheme="minorHAnsi"/>
          <w:b/>
          <w:sz w:val="22"/>
          <w:szCs w:val="22"/>
        </w:rPr>
        <w:t>Krav til indhold</w:t>
      </w:r>
    </w:p>
    <w:p w:rsidR="00FE35FE" w:rsidRPr="00DA1244" w:rsidRDefault="00FE35FE" w:rsidP="00DA1244">
      <w:pPr>
        <w:spacing w:line="276" w:lineRule="auto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 xml:space="preserve">Den fagkyndige udtalelse </w:t>
      </w:r>
      <w:r w:rsidR="00822622" w:rsidRPr="00DA1244">
        <w:rPr>
          <w:rFonts w:asciiTheme="minorHAnsi" w:hAnsiTheme="minorHAnsi"/>
          <w:sz w:val="22"/>
          <w:szCs w:val="22"/>
        </w:rPr>
        <w:t>udarbejdes</w:t>
      </w:r>
      <w:r w:rsidRPr="00DA1244">
        <w:rPr>
          <w:rFonts w:asciiTheme="minorHAnsi" w:hAnsiTheme="minorHAnsi"/>
          <w:sz w:val="22"/>
          <w:szCs w:val="22"/>
        </w:rPr>
        <w:t xml:space="preserve"> med udgangspunkt i ansøgerens medsendte mat</w:t>
      </w:r>
      <w:r w:rsidRPr="00DA1244">
        <w:rPr>
          <w:rFonts w:asciiTheme="minorHAnsi" w:hAnsiTheme="minorHAnsi"/>
          <w:sz w:val="22"/>
          <w:szCs w:val="22"/>
        </w:rPr>
        <w:t>e</w:t>
      </w:r>
      <w:r w:rsidRPr="00DA1244">
        <w:rPr>
          <w:rFonts w:asciiTheme="minorHAnsi" w:hAnsiTheme="minorHAnsi"/>
          <w:sz w:val="22"/>
          <w:szCs w:val="22"/>
        </w:rPr>
        <w:t>riale</w:t>
      </w:r>
      <w:r w:rsidR="00822622" w:rsidRPr="00DA1244">
        <w:rPr>
          <w:rFonts w:asciiTheme="minorHAnsi" w:hAnsiTheme="minorHAnsi"/>
          <w:sz w:val="22"/>
          <w:szCs w:val="22"/>
        </w:rPr>
        <w:t xml:space="preserve">, som </w:t>
      </w:r>
      <w:r w:rsidRPr="00DA1244">
        <w:rPr>
          <w:rFonts w:asciiTheme="minorHAnsi" w:hAnsiTheme="minorHAnsi"/>
          <w:sz w:val="22"/>
          <w:szCs w:val="22"/>
        </w:rPr>
        <w:t>vurdere</w:t>
      </w:r>
      <w:r w:rsidR="00822622" w:rsidRPr="00DA1244">
        <w:rPr>
          <w:rFonts w:asciiTheme="minorHAnsi" w:hAnsiTheme="minorHAnsi"/>
          <w:sz w:val="22"/>
          <w:szCs w:val="22"/>
        </w:rPr>
        <w:t>s</w:t>
      </w:r>
      <w:r w:rsidRPr="00DA1244">
        <w:rPr>
          <w:rFonts w:asciiTheme="minorHAnsi" w:hAnsiTheme="minorHAnsi"/>
          <w:sz w:val="22"/>
          <w:szCs w:val="22"/>
        </w:rPr>
        <w:t xml:space="preserve"> i forhold til følgende:</w:t>
      </w:r>
    </w:p>
    <w:p w:rsidR="00FE35FE" w:rsidRPr="00DA1244" w:rsidRDefault="00D3395D" w:rsidP="00DA1244">
      <w:pPr>
        <w:pStyle w:val="Opstilling-talellerbogst"/>
        <w:numPr>
          <w:ilvl w:val="0"/>
          <w:numId w:val="18"/>
        </w:numPr>
        <w:spacing w:line="276" w:lineRule="auto"/>
        <w:contextualSpacing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S</w:t>
      </w:r>
      <w:r w:rsidR="00FE35FE" w:rsidRPr="00DA1244">
        <w:rPr>
          <w:rFonts w:asciiTheme="minorHAnsi" w:hAnsiTheme="minorHAnsi"/>
          <w:sz w:val="22"/>
          <w:szCs w:val="22"/>
        </w:rPr>
        <w:t>tillin</w:t>
      </w:r>
      <w:r w:rsidRPr="00DA1244">
        <w:rPr>
          <w:rFonts w:asciiTheme="minorHAnsi" w:hAnsiTheme="minorHAnsi"/>
          <w:sz w:val="22"/>
          <w:szCs w:val="22"/>
        </w:rPr>
        <w:t xml:space="preserve">gens </w:t>
      </w:r>
      <w:r w:rsidR="009D15B2" w:rsidRPr="00DA1244">
        <w:rPr>
          <w:rFonts w:asciiTheme="minorHAnsi" w:hAnsiTheme="minorHAnsi"/>
          <w:sz w:val="22"/>
          <w:szCs w:val="22"/>
        </w:rPr>
        <w:t>k</w:t>
      </w:r>
      <w:r w:rsidR="00FE35FE" w:rsidRPr="00DA1244">
        <w:rPr>
          <w:rFonts w:asciiTheme="minorHAnsi" w:hAnsiTheme="minorHAnsi"/>
          <w:sz w:val="22"/>
          <w:szCs w:val="22"/>
        </w:rPr>
        <w:t xml:space="preserve">valifikationsniveau, som det beskrives i stillingsstrukturen (se mere på </w:t>
      </w:r>
      <w:hyperlink r:id="rId10" w:history="1">
        <w:r w:rsidR="00FE35FE" w:rsidRPr="00DA1244">
          <w:rPr>
            <w:rFonts w:asciiTheme="minorHAnsi" w:hAnsiTheme="minorHAnsi"/>
            <w:sz w:val="22"/>
            <w:szCs w:val="22"/>
          </w:rPr>
          <w:t>au.dk/om/stillinger/love-og-regler/</w:t>
        </w:r>
      </w:hyperlink>
      <w:r w:rsidR="00FE35FE" w:rsidRPr="00DA1244">
        <w:rPr>
          <w:rFonts w:asciiTheme="minorHAnsi" w:hAnsiTheme="minorHAnsi"/>
          <w:sz w:val="22"/>
          <w:szCs w:val="22"/>
        </w:rPr>
        <w:t>)</w:t>
      </w:r>
      <w:r w:rsidR="009D15B2" w:rsidRPr="00DA1244">
        <w:rPr>
          <w:rFonts w:asciiTheme="minorHAnsi" w:hAnsiTheme="minorHAnsi"/>
          <w:sz w:val="22"/>
          <w:szCs w:val="22"/>
        </w:rPr>
        <w:t>.</w:t>
      </w:r>
    </w:p>
    <w:p w:rsidR="00FE35FE" w:rsidRPr="00DA1244" w:rsidRDefault="009D15B2" w:rsidP="00DA1244">
      <w:pPr>
        <w:pStyle w:val="Opstilling-talellerbogst"/>
        <w:numPr>
          <w:ilvl w:val="0"/>
          <w:numId w:val="18"/>
        </w:numPr>
        <w:spacing w:line="276" w:lineRule="auto"/>
        <w:contextualSpacing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S</w:t>
      </w:r>
      <w:r w:rsidR="00FE35FE" w:rsidRPr="00DA1244">
        <w:rPr>
          <w:rFonts w:asciiTheme="minorHAnsi" w:hAnsiTheme="minorHAnsi"/>
          <w:sz w:val="22"/>
          <w:szCs w:val="22"/>
        </w:rPr>
        <w:t>tillingsindholdet, som det beskrives i opslagets ordlyd/den faglige beskrivelse af stillingen</w:t>
      </w:r>
      <w:r w:rsidR="00822622" w:rsidRPr="00DA1244">
        <w:rPr>
          <w:rFonts w:asciiTheme="minorHAnsi" w:hAnsiTheme="minorHAnsi"/>
          <w:sz w:val="22"/>
          <w:szCs w:val="22"/>
        </w:rPr>
        <w:t>.</w:t>
      </w:r>
    </w:p>
    <w:p w:rsidR="00DA1244" w:rsidRPr="00DA1244" w:rsidRDefault="00DA1244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</w:p>
    <w:p w:rsidR="00FE35FE" w:rsidRPr="00DA1244" w:rsidRDefault="00FE35FE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 xml:space="preserve">Den fagkyndige udtalelse </w:t>
      </w:r>
      <w:r w:rsidRPr="00DA1244">
        <w:rPr>
          <w:rFonts w:asciiTheme="minorHAnsi" w:hAnsiTheme="minorHAnsi"/>
          <w:sz w:val="22"/>
          <w:szCs w:val="22"/>
          <w:u w:val="single"/>
        </w:rPr>
        <w:t>skal</w:t>
      </w:r>
      <w:r w:rsidR="00A602F9" w:rsidRPr="00DA1244">
        <w:rPr>
          <w:rFonts w:asciiTheme="minorHAnsi" w:hAnsiTheme="minorHAnsi"/>
          <w:sz w:val="22"/>
          <w:szCs w:val="22"/>
        </w:rPr>
        <w:t xml:space="preserve"> indeholde nedenstående punkter.</w:t>
      </w:r>
    </w:p>
    <w:p w:rsidR="005D79B3" w:rsidRPr="00DA1244" w:rsidRDefault="005D79B3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</w:p>
    <w:p w:rsidR="005D79B3" w:rsidRPr="00DA1244" w:rsidRDefault="00A602F9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b/>
          <w:sz w:val="22"/>
          <w:szCs w:val="22"/>
        </w:rPr>
      </w:pPr>
      <w:r w:rsidRPr="00DA1244">
        <w:rPr>
          <w:rFonts w:asciiTheme="minorHAnsi" w:hAnsiTheme="minorHAnsi"/>
          <w:b/>
          <w:sz w:val="22"/>
          <w:szCs w:val="22"/>
        </w:rPr>
        <w:t>Person</w:t>
      </w:r>
      <w:r w:rsidR="0087709A" w:rsidRPr="00DA1244">
        <w:rPr>
          <w:rFonts w:asciiTheme="minorHAnsi" w:hAnsiTheme="minorHAnsi"/>
          <w:b/>
          <w:sz w:val="22"/>
          <w:szCs w:val="22"/>
        </w:rPr>
        <w:t xml:space="preserve">lige </w:t>
      </w:r>
      <w:r w:rsidRPr="00DA1244">
        <w:rPr>
          <w:rFonts w:asciiTheme="minorHAnsi" w:hAnsiTheme="minorHAnsi"/>
          <w:b/>
          <w:sz w:val="22"/>
          <w:szCs w:val="22"/>
        </w:rPr>
        <w:t>oplysni</w:t>
      </w:r>
      <w:r w:rsidR="00C25F0A" w:rsidRPr="00DA1244">
        <w:rPr>
          <w:rFonts w:asciiTheme="minorHAnsi" w:hAnsiTheme="minorHAnsi"/>
          <w:b/>
          <w:sz w:val="22"/>
          <w:szCs w:val="22"/>
        </w:rPr>
        <w:t xml:space="preserve">nger </w:t>
      </w:r>
      <w:r w:rsidR="0087709A" w:rsidRPr="00DA1244">
        <w:rPr>
          <w:rFonts w:asciiTheme="minorHAnsi" w:hAnsiTheme="minorHAnsi"/>
          <w:b/>
          <w:sz w:val="22"/>
          <w:szCs w:val="22"/>
        </w:rPr>
        <w:t>for</w:t>
      </w:r>
      <w:r w:rsidR="00C25F0A" w:rsidRPr="00DA1244">
        <w:rPr>
          <w:rFonts w:asciiTheme="minorHAnsi" w:hAnsiTheme="minorHAnsi"/>
          <w:b/>
          <w:sz w:val="22"/>
          <w:szCs w:val="22"/>
        </w:rPr>
        <w:t xml:space="preserve"> ansøger</w:t>
      </w:r>
    </w:p>
    <w:p w:rsidR="005D79B3" w:rsidRPr="00DA1244" w:rsidRDefault="005D79B3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Navn</w:t>
      </w:r>
      <w:r w:rsidR="00E40EB1" w:rsidRPr="00DA1244">
        <w:rPr>
          <w:rFonts w:asciiTheme="minorHAnsi" w:hAnsiTheme="minorHAnsi"/>
          <w:sz w:val="22"/>
          <w:szCs w:val="22"/>
        </w:rPr>
        <w:t>:</w:t>
      </w:r>
      <w:r w:rsidR="00E767E9" w:rsidRPr="00DA1244">
        <w:rPr>
          <w:rFonts w:asciiTheme="minorHAnsi" w:hAnsiTheme="minorHAnsi"/>
          <w:sz w:val="22"/>
          <w:szCs w:val="22"/>
        </w:rPr>
        <w:t xml:space="preserve"> </w:t>
      </w:r>
      <w:permStart w:id="244914634" w:edGrp="everyone"/>
      <w:r w:rsidR="00591D73" w:rsidRPr="00DA1244">
        <w:rPr>
          <w:rFonts w:asciiTheme="minorHAnsi" w:hAnsiTheme="minorHAnsi"/>
          <w:sz w:val="22"/>
          <w:szCs w:val="22"/>
        </w:rPr>
        <w:fldChar w:fldCharType="begin"/>
      </w:r>
      <w:r w:rsidR="00591D73" w:rsidRPr="00DA1244">
        <w:rPr>
          <w:rFonts w:asciiTheme="minorHAnsi" w:hAnsiTheme="minorHAnsi"/>
          <w:sz w:val="22"/>
          <w:szCs w:val="22"/>
        </w:rPr>
        <w:instrText xml:space="preserve"> MACROBUTTON  AccenttegnKomma [NAVN]</w:instrText>
      </w:r>
      <w:r w:rsidR="00591D73" w:rsidRPr="00DA1244">
        <w:rPr>
          <w:rFonts w:asciiTheme="minorHAnsi" w:hAnsiTheme="minorHAnsi"/>
          <w:sz w:val="22"/>
          <w:szCs w:val="22"/>
        </w:rPr>
        <w:fldChar w:fldCharType="end"/>
      </w:r>
    </w:p>
    <w:permEnd w:id="244914634"/>
    <w:p w:rsidR="005D79B3" w:rsidRPr="00DA1244" w:rsidRDefault="002224C2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Statsborgerskab</w:t>
      </w:r>
      <w:r w:rsidR="005D79B3" w:rsidRPr="00DA1244">
        <w:rPr>
          <w:rFonts w:asciiTheme="minorHAnsi" w:hAnsiTheme="minorHAnsi"/>
          <w:sz w:val="22"/>
          <w:szCs w:val="22"/>
        </w:rPr>
        <w:t xml:space="preserve"> (hvis </w:t>
      </w:r>
      <w:r w:rsidRPr="00DA1244">
        <w:rPr>
          <w:rFonts w:asciiTheme="minorHAnsi" w:hAnsiTheme="minorHAnsi"/>
          <w:sz w:val="22"/>
          <w:szCs w:val="22"/>
        </w:rPr>
        <w:t>andet</w:t>
      </w:r>
      <w:r w:rsidR="0087709A" w:rsidRPr="00DA1244">
        <w:rPr>
          <w:rFonts w:asciiTheme="minorHAnsi" w:hAnsiTheme="minorHAnsi"/>
          <w:sz w:val="22"/>
          <w:szCs w:val="22"/>
        </w:rPr>
        <w:t xml:space="preserve"> </w:t>
      </w:r>
      <w:r w:rsidRPr="00DA1244">
        <w:rPr>
          <w:rFonts w:asciiTheme="minorHAnsi" w:hAnsiTheme="minorHAnsi"/>
          <w:sz w:val="22"/>
          <w:szCs w:val="22"/>
        </w:rPr>
        <w:t>statsborgerskab</w:t>
      </w:r>
      <w:r w:rsidR="0087709A" w:rsidRPr="00DA1244">
        <w:rPr>
          <w:rFonts w:asciiTheme="minorHAnsi" w:hAnsiTheme="minorHAnsi"/>
          <w:sz w:val="22"/>
          <w:szCs w:val="22"/>
        </w:rPr>
        <w:t xml:space="preserve"> end</w:t>
      </w:r>
      <w:r w:rsidR="00C6785F" w:rsidRPr="00DA1244">
        <w:rPr>
          <w:rFonts w:asciiTheme="minorHAnsi" w:hAnsiTheme="minorHAnsi"/>
          <w:sz w:val="22"/>
          <w:szCs w:val="22"/>
        </w:rPr>
        <w:t xml:space="preserve"> </w:t>
      </w:r>
      <w:r w:rsidR="005D79B3" w:rsidRPr="00DA1244">
        <w:rPr>
          <w:rFonts w:asciiTheme="minorHAnsi" w:hAnsiTheme="minorHAnsi"/>
          <w:sz w:val="22"/>
          <w:szCs w:val="22"/>
        </w:rPr>
        <w:t>dansk)</w:t>
      </w:r>
      <w:r w:rsidR="00E40EB1" w:rsidRPr="00DA1244">
        <w:rPr>
          <w:rFonts w:asciiTheme="minorHAnsi" w:hAnsiTheme="minorHAnsi"/>
          <w:sz w:val="22"/>
          <w:szCs w:val="22"/>
        </w:rPr>
        <w:t>:</w:t>
      </w:r>
    </w:p>
    <w:p w:rsidR="008B27E1" w:rsidRPr="00DA1244" w:rsidRDefault="005D79B3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Fødselsår</w:t>
      </w:r>
      <w:r w:rsidR="00E40EB1" w:rsidRPr="00DA1244">
        <w:rPr>
          <w:rFonts w:asciiTheme="minorHAnsi" w:hAnsiTheme="minorHAnsi"/>
          <w:sz w:val="22"/>
          <w:szCs w:val="22"/>
        </w:rPr>
        <w:t>:</w:t>
      </w:r>
      <w:r w:rsidR="00E767E9" w:rsidRPr="00DA1244">
        <w:rPr>
          <w:rFonts w:asciiTheme="minorHAnsi" w:hAnsiTheme="minorHAnsi"/>
          <w:sz w:val="22"/>
          <w:szCs w:val="22"/>
        </w:rPr>
        <w:t xml:space="preserve"> </w:t>
      </w:r>
      <w:permStart w:id="518010520" w:edGrp="everyone"/>
      <w:r w:rsidR="00591D73" w:rsidRPr="00DA1244">
        <w:rPr>
          <w:rFonts w:asciiTheme="minorHAnsi" w:hAnsiTheme="minorHAnsi"/>
          <w:sz w:val="22"/>
          <w:szCs w:val="22"/>
        </w:rPr>
        <w:fldChar w:fldCharType="begin"/>
      </w:r>
      <w:r w:rsidR="00591D73" w:rsidRPr="00DA1244">
        <w:rPr>
          <w:rFonts w:asciiTheme="minorHAnsi" w:hAnsiTheme="minorHAnsi"/>
          <w:sz w:val="22"/>
          <w:szCs w:val="22"/>
        </w:rPr>
        <w:instrText xml:space="preserve"> MACROBUTT</w:instrText>
      </w:r>
      <w:r w:rsidR="00DA1244" w:rsidRPr="00DA1244">
        <w:rPr>
          <w:rFonts w:asciiTheme="minorHAnsi" w:hAnsiTheme="minorHAnsi"/>
          <w:sz w:val="22"/>
          <w:szCs w:val="22"/>
        </w:rPr>
        <w:instrText>ON  AccenttegnKomma [FØDSELSÅR]</w:instrText>
      </w:r>
      <w:r w:rsidR="00591D73" w:rsidRPr="00DA1244">
        <w:rPr>
          <w:rFonts w:asciiTheme="minorHAnsi" w:hAnsiTheme="minorHAnsi"/>
          <w:sz w:val="22"/>
          <w:szCs w:val="22"/>
        </w:rPr>
        <w:fldChar w:fldCharType="end"/>
      </w:r>
    </w:p>
    <w:permEnd w:id="518010520"/>
    <w:p w:rsidR="005D79B3" w:rsidRPr="00DA1244" w:rsidRDefault="00BD6EFD" w:rsidP="00DA1244">
      <w:pPr>
        <w:pStyle w:val="Normal-Numbering"/>
        <w:numPr>
          <w:ilvl w:val="0"/>
          <w:numId w:val="0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Angiv ansøgers a</w:t>
      </w:r>
      <w:r w:rsidR="005D79B3" w:rsidRPr="00DA1244">
        <w:rPr>
          <w:rFonts w:asciiTheme="minorHAnsi" w:hAnsiTheme="minorHAnsi"/>
          <w:sz w:val="22"/>
          <w:szCs w:val="22"/>
        </w:rPr>
        <w:t>kademiske grader</w:t>
      </w:r>
      <w:r w:rsidRPr="00DA1244">
        <w:rPr>
          <w:rFonts w:asciiTheme="minorHAnsi" w:hAnsiTheme="minorHAnsi"/>
          <w:sz w:val="22"/>
          <w:szCs w:val="22"/>
        </w:rPr>
        <w:t xml:space="preserve"> </w:t>
      </w:r>
      <w:r w:rsidR="00907E88" w:rsidRPr="00DA1244">
        <w:rPr>
          <w:rFonts w:asciiTheme="minorHAnsi" w:hAnsiTheme="minorHAnsi"/>
          <w:sz w:val="22"/>
          <w:szCs w:val="22"/>
        </w:rPr>
        <w:t>herunder</w:t>
      </w:r>
      <w:r w:rsidR="005D79B3" w:rsidRPr="00DA1244">
        <w:rPr>
          <w:rFonts w:asciiTheme="minorHAnsi" w:hAnsiTheme="minorHAnsi"/>
          <w:sz w:val="22"/>
          <w:szCs w:val="22"/>
        </w:rPr>
        <w:t xml:space="preserve"> </w:t>
      </w:r>
      <w:r w:rsidR="003A30CF" w:rsidRPr="00DA1244">
        <w:rPr>
          <w:rFonts w:asciiTheme="minorHAnsi" w:hAnsiTheme="minorHAnsi"/>
          <w:sz w:val="22"/>
          <w:szCs w:val="22"/>
        </w:rPr>
        <w:t xml:space="preserve">institution og </w:t>
      </w:r>
      <w:r w:rsidR="005D79B3" w:rsidRPr="00DA1244">
        <w:rPr>
          <w:rFonts w:asciiTheme="minorHAnsi" w:hAnsiTheme="minorHAnsi"/>
          <w:sz w:val="22"/>
          <w:szCs w:val="22"/>
        </w:rPr>
        <w:t>tidspunkt for gradens erhve</w:t>
      </w:r>
      <w:r w:rsidR="005D79B3" w:rsidRPr="00DA1244">
        <w:rPr>
          <w:rFonts w:asciiTheme="minorHAnsi" w:hAnsiTheme="minorHAnsi"/>
          <w:sz w:val="22"/>
          <w:szCs w:val="22"/>
        </w:rPr>
        <w:t>r</w:t>
      </w:r>
      <w:r w:rsidR="005D79B3" w:rsidRPr="00DA1244">
        <w:rPr>
          <w:rFonts w:asciiTheme="minorHAnsi" w:hAnsiTheme="minorHAnsi"/>
          <w:sz w:val="22"/>
          <w:szCs w:val="22"/>
        </w:rPr>
        <w:t>vel</w:t>
      </w:r>
      <w:r w:rsidRPr="00DA1244">
        <w:rPr>
          <w:rFonts w:asciiTheme="minorHAnsi" w:hAnsiTheme="minorHAnsi"/>
          <w:sz w:val="22"/>
          <w:szCs w:val="22"/>
        </w:rPr>
        <w:t>se</w:t>
      </w:r>
      <w:r w:rsidR="00E40EB1" w:rsidRPr="00DA1244">
        <w:rPr>
          <w:rFonts w:asciiTheme="minorHAnsi" w:hAnsiTheme="minorHAnsi"/>
          <w:sz w:val="22"/>
          <w:szCs w:val="22"/>
        </w:rPr>
        <w:t>:</w:t>
      </w:r>
      <w:r w:rsidR="00E767E9" w:rsidRPr="00DA1244">
        <w:rPr>
          <w:rFonts w:asciiTheme="minorHAnsi" w:hAnsiTheme="minorHAnsi"/>
          <w:sz w:val="22"/>
          <w:szCs w:val="22"/>
        </w:rPr>
        <w:t xml:space="preserve"> </w:t>
      </w:r>
      <w:permStart w:id="1608204704" w:edGrp="everyone"/>
      <w:r w:rsidR="00333237" w:rsidRPr="00DA1244">
        <w:rPr>
          <w:rFonts w:asciiTheme="minorHAnsi" w:hAnsiTheme="minorHAnsi"/>
          <w:sz w:val="22"/>
          <w:szCs w:val="22"/>
        </w:rPr>
        <w:fldChar w:fldCharType="begin"/>
      </w:r>
      <w:r w:rsidR="00333237" w:rsidRPr="00DA1244">
        <w:rPr>
          <w:rFonts w:asciiTheme="minorHAnsi" w:hAnsiTheme="minorHAnsi"/>
          <w:sz w:val="22"/>
          <w:szCs w:val="22"/>
        </w:rPr>
        <w:instrText xml:space="preserve"> MACROBUTTON  AccenttegnKomma "[AKADEMISKE GRADER]"</w:instrText>
      </w:r>
      <w:r w:rsidR="00333237" w:rsidRPr="00DA1244">
        <w:rPr>
          <w:rFonts w:asciiTheme="minorHAnsi" w:hAnsiTheme="minorHAnsi"/>
          <w:sz w:val="22"/>
          <w:szCs w:val="22"/>
        </w:rPr>
        <w:fldChar w:fldCharType="end"/>
      </w:r>
    </w:p>
    <w:permEnd w:id="1608204704"/>
    <w:p w:rsidR="009716BC" w:rsidRPr="00DA1244" w:rsidRDefault="009716BC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</w:p>
    <w:p w:rsidR="005D79B3" w:rsidRPr="00DA1244" w:rsidRDefault="00F25757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b/>
          <w:sz w:val="22"/>
          <w:szCs w:val="22"/>
        </w:rPr>
      </w:pPr>
      <w:r w:rsidRPr="00DA1244">
        <w:rPr>
          <w:rFonts w:asciiTheme="minorHAnsi" w:hAnsiTheme="minorHAnsi"/>
          <w:b/>
          <w:sz w:val="22"/>
          <w:szCs w:val="22"/>
        </w:rPr>
        <w:t>Akademisk karriere i hovedtræk</w:t>
      </w:r>
    </w:p>
    <w:p w:rsidR="008B27E1" w:rsidRPr="00DA1244" w:rsidRDefault="005D79B3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Tidligere ansættelser</w:t>
      </w:r>
      <w:r w:rsidR="009716BC" w:rsidRPr="00DA1244">
        <w:rPr>
          <w:rFonts w:asciiTheme="minorHAnsi" w:hAnsiTheme="minorHAnsi"/>
          <w:sz w:val="22"/>
          <w:szCs w:val="22"/>
        </w:rPr>
        <w:t xml:space="preserve">: </w:t>
      </w:r>
      <w:permStart w:id="487334817" w:edGrp="everyone"/>
      <w:r w:rsidR="00333237" w:rsidRPr="00DA1244">
        <w:rPr>
          <w:rFonts w:asciiTheme="minorHAnsi" w:hAnsiTheme="minorHAnsi"/>
          <w:sz w:val="22"/>
          <w:szCs w:val="22"/>
        </w:rPr>
        <w:fldChar w:fldCharType="begin"/>
      </w:r>
      <w:r w:rsidR="00333237" w:rsidRPr="00DA1244">
        <w:rPr>
          <w:rFonts w:asciiTheme="minorHAnsi" w:hAnsiTheme="minorHAnsi"/>
          <w:sz w:val="22"/>
          <w:szCs w:val="22"/>
        </w:rPr>
        <w:instrText xml:space="preserve"> MACROBUTTON  AccenttegnKomma "[TIDLIGERE ANSÆTTELSER]"</w:instrText>
      </w:r>
      <w:r w:rsidR="00333237" w:rsidRPr="00DA1244">
        <w:rPr>
          <w:rFonts w:asciiTheme="minorHAnsi" w:hAnsiTheme="minorHAnsi"/>
          <w:sz w:val="22"/>
          <w:szCs w:val="22"/>
        </w:rPr>
        <w:fldChar w:fldCharType="end"/>
      </w:r>
      <w:permEnd w:id="487334817"/>
    </w:p>
    <w:p w:rsidR="005D79B3" w:rsidRPr="00DA1244" w:rsidRDefault="008B27E1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Videreuddannelse</w:t>
      </w:r>
      <w:r w:rsidR="009716BC" w:rsidRPr="00DA1244">
        <w:rPr>
          <w:rFonts w:asciiTheme="minorHAnsi" w:hAnsiTheme="minorHAnsi"/>
          <w:sz w:val="22"/>
          <w:szCs w:val="22"/>
        </w:rPr>
        <w:t xml:space="preserve">: </w:t>
      </w:r>
      <w:permStart w:id="712539809" w:edGrp="everyone"/>
      <w:r w:rsidR="00333237" w:rsidRPr="00DA1244">
        <w:rPr>
          <w:rFonts w:asciiTheme="minorHAnsi" w:hAnsiTheme="minorHAnsi"/>
          <w:sz w:val="22"/>
          <w:szCs w:val="22"/>
        </w:rPr>
        <w:fldChar w:fldCharType="begin"/>
      </w:r>
      <w:r w:rsidR="00333237" w:rsidRPr="00DA1244">
        <w:rPr>
          <w:rFonts w:asciiTheme="minorHAnsi" w:hAnsiTheme="minorHAnsi"/>
          <w:sz w:val="22"/>
          <w:szCs w:val="22"/>
        </w:rPr>
        <w:instrText xml:space="preserve"> MACROBUTTON  AccenttegnKomma [VIDEREUDDANNELSE]</w:instrText>
      </w:r>
      <w:r w:rsidR="00333237" w:rsidRPr="00DA1244">
        <w:rPr>
          <w:rFonts w:asciiTheme="minorHAnsi" w:hAnsiTheme="minorHAnsi"/>
          <w:sz w:val="22"/>
          <w:szCs w:val="22"/>
        </w:rPr>
        <w:fldChar w:fldCharType="end"/>
      </w:r>
      <w:permEnd w:id="712539809"/>
    </w:p>
    <w:p w:rsidR="00BE7A90" w:rsidRPr="00DA1244" w:rsidRDefault="005D79B3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Studieophold</w:t>
      </w:r>
      <w:r w:rsidR="002E6500" w:rsidRPr="00DA1244">
        <w:rPr>
          <w:rFonts w:asciiTheme="minorHAnsi" w:hAnsiTheme="minorHAnsi"/>
          <w:sz w:val="22"/>
          <w:szCs w:val="22"/>
        </w:rPr>
        <w:t xml:space="preserve"> (af relevans for stillingen)</w:t>
      </w:r>
      <w:r w:rsidR="009716BC" w:rsidRPr="00DA1244">
        <w:rPr>
          <w:rFonts w:asciiTheme="minorHAnsi" w:hAnsiTheme="minorHAnsi"/>
          <w:sz w:val="22"/>
          <w:szCs w:val="22"/>
        </w:rPr>
        <w:t xml:space="preserve">: </w:t>
      </w:r>
      <w:permStart w:id="143487363" w:edGrp="everyone"/>
      <w:r w:rsidR="00333237" w:rsidRPr="00DA1244">
        <w:rPr>
          <w:rFonts w:asciiTheme="minorHAnsi" w:hAnsiTheme="minorHAnsi"/>
          <w:sz w:val="22"/>
          <w:szCs w:val="22"/>
        </w:rPr>
        <w:fldChar w:fldCharType="begin"/>
      </w:r>
      <w:r w:rsidR="00333237" w:rsidRPr="00DA1244">
        <w:rPr>
          <w:rFonts w:asciiTheme="minorHAnsi" w:hAnsiTheme="minorHAnsi"/>
          <w:sz w:val="22"/>
          <w:szCs w:val="22"/>
        </w:rPr>
        <w:instrText xml:space="preserve"> MACROBUTTON  AccenttegnKomma [STUDIEOPHOLD]</w:instrText>
      </w:r>
      <w:r w:rsidR="00333237" w:rsidRPr="00DA1244">
        <w:rPr>
          <w:rFonts w:asciiTheme="minorHAnsi" w:hAnsiTheme="minorHAnsi"/>
          <w:sz w:val="22"/>
          <w:szCs w:val="22"/>
        </w:rPr>
        <w:fldChar w:fldCharType="end"/>
      </w:r>
      <w:permEnd w:id="143487363"/>
    </w:p>
    <w:p w:rsidR="005D79B3" w:rsidRPr="00DA1244" w:rsidRDefault="00FE35FE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Øvrige f</w:t>
      </w:r>
      <w:r w:rsidR="005D79B3" w:rsidRPr="00DA1244">
        <w:rPr>
          <w:rFonts w:asciiTheme="minorHAnsi" w:hAnsiTheme="minorHAnsi"/>
          <w:sz w:val="22"/>
          <w:szCs w:val="22"/>
        </w:rPr>
        <w:t>aglige aktiviteter</w:t>
      </w:r>
      <w:r w:rsidR="00C16854" w:rsidRPr="00DA1244">
        <w:rPr>
          <w:rFonts w:asciiTheme="minorHAnsi" w:hAnsiTheme="minorHAnsi"/>
          <w:sz w:val="22"/>
          <w:szCs w:val="22"/>
        </w:rPr>
        <w:t xml:space="preserve"> (af relevans for stillingen)</w:t>
      </w:r>
      <w:r w:rsidR="009716BC" w:rsidRPr="00DA1244">
        <w:rPr>
          <w:rFonts w:asciiTheme="minorHAnsi" w:hAnsiTheme="minorHAnsi"/>
          <w:sz w:val="22"/>
          <w:szCs w:val="22"/>
        </w:rPr>
        <w:t xml:space="preserve">: </w:t>
      </w:r>
      <w:permStart w:id="1272656270" w:edGrp="everyone"/>
      <w:r w:rsidR="00333237" w:rsidRPr="00DA1244">
        <w:rPr>
          <w:rFonts w:asciiTheme="minorHAnsi" w:hAnsiTheme="minorHAnsi"/>
          <w:sz w:val="22"/>
          <w:szCs w:val="22"/>
        </w:rPr>
        <w:fldChar w:fldCharType="begin"/>
      </w:r>
      <w:r w:rsidR="00333237" w:rsidRPr="00DA1244">
        <w:rPr>
          <w:rFonts w:asciiTheme="minorHAnsi" w:hAnsiTheme="minorHAnsi"/>
          <w:sz w:val="22"/>
          <w:szCs w:val="22"/>
        </w:rPr>
        <w:instrText xml:space="preserve"> MACROBUTTON  AccenttegnKomma "[FAGLIGE AKTIVITETER]"</w:instrText>
      </w:r>
      <w:r w:rsidR="00333237" w:rsidRPr="00DA1244">
        <w:rPr>
          <w:rFonts w:asciiTheme="minorHAnsi" w:hAnsiTheme="minorHAnsi"/>
          <w:sz w:val="22"/>
          <w:szCs w:val="22"/>
        </w:rPr>
        <w:fldChar w:fldCharType="end"/>
      </w:r>
      <w:permEnd w:id="1272656270"/>
    </w:p>
    <w:p w:rsidR="001A13B0" w:rsidRPr="00DA1244" w:rsidRDefault="001A13B0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</w:p>
    <w:p w:rsidR="003658FC" w:rsidRPr="00DA1244" w:rsidRDefault="003658FC" w:rsidP="00DA1244">
      <w:pPr>
        <w:spacing w:line="276" w:lineRule="auto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 xml:space="preserve">Den fagkyndige udtalelse </w:t>
      </w:r>
      <w:r w:rsidRPr="00DA1244">
        <w:rPr>
          <w:rFonts w:asciiTheme="minorHAnsi" w:hAnsiTheme="minorHAnsi"/>
          <w:sz w:val="22"/>
          <w:szCs w:val="22"/>
          <w:u w:val="single"/>
        </w:rPr>
        <w:t>kan</w:t>
      </w:r>
      <w:r w:rsidRPr="00DA1244">
        <w:rPr>
          <w:rFonts w:asciiTheme="minorHAnsi" w:hAnsiTheme="minorHAnsi"/>
          <w:sz w:val="22"/>
          <w:szCs w:val="22"/>
        </w:rPr>
        <w:t xml:space="preserve"> i st</w:t>
      </w:r>
      <w:r w:rsidR="00A86850" w:rsidRPr="00DA1244">
        <w:rPr>
          <w:rFonts w:asciiTheme="minorHAnsi" w:hAnsiTheme="minorHAnsi"/>
          <w:sz w:val="22"/>
          <w:szCs w:val="22"/>
        </w:rPr>
        <w:t>illinger på adjunkt- og lektor</w:t>
      </w:r>
      <w:r w:rsidRPr="00DA1244">
        <w:rPr>
          <w:rFonts w:asciiTheme="minorHAnsi" w:hAnsiTheme="minorHAnsi"/>
          <w:sz w:val="22"/>
          <w:szCs w:val="22"/>
        </w:rPr>
        <w:t xml:space="preserve">niveau suppleres med en vurdering af ansøgers kvalifikationer set i forhold til </w:t>
      </w:r>
      <w:r w:rsidR="00803D5C" w:rsidRPr="00DA1244">
        <w:rPr>
          <w:rFonts w:asciiTheme="minorHAnsi" w:hAnsiTheme="minorHAnsi"/>
          <w:sz w:val="22"/>
          <w:szCs w:val="22"/>
        </w:rPr>
        <w:t>”</w:t>
      </w:r>
      <w:r w:rsidRPr="00DA1244">
        <w:rPr>
          <w:rFonts w:asciiTheme="minorHAnsi" w:hAnsiTheme="minorHAnsi"/>
          <w:sz w:val="22"/>
          <w:szCs w:val="22"/>
        </w:rPr>
        <w:t>Kriterierne for ansættelse af vide</w:t>
      </w:r>
      <w:r w:rsidRPr="00DA1244">
        <w:rPr>
          <w:rFonts w:asciiTheme="minorHAnsi" w:hAnsiTheme="minorHAnsi"/>
          <w:sz w:val="22"/>
          <w:szCs w:val="22"/>
        </w:rPr>
        <w:t>n</w:t>
      </w:r>
      <w:r w:rsidRPr="00DA1244">
        <w:rPr>
          <w:rFonts w:asciiTheme="minorHAnsi" w:hAnsiTheme="minorHAnsi"/>
          <w:sz w:val="22"/>
          <w:szCs w:val="22"/>
        </w:rPr>
        <w:t>skabeligt personale ved Aarhus Universitet, Health</w:t>
      </w:r>
      <w:r w:rsidR="00803D5C" w:rsidRPr="00DA1244">
        <w:rPr>
          <w:rFonts w:asciiTheme="minorHAnsi" w:hAnsiTheme="minorHAnsi"/>
          <w:sz w:val="22"/>
          <w:szCs w:val="22"/>
        </w:rPr>
        <w:t>”</w:t>
      </w:r>
      <w:r w:rsidRPr="00DA1244">
        <w:rPr>
          <w:rFonts w:asciiTheme="minorHAnsi" w:hAnsiTheme="minorHAnsi"/>
          <w:sz w:val="22"/>
          <w:szCs w:val="22"/>
        </w:rPr>
        <w:t xml:space="preserve">. </w:t>
      </w:r>
      <w:r w:rsidR="00803D5C" w:rsidRPr="00DA1244">
        <w:rPr>
          <w:rFonts w:asciiTheme="minorHAnsi" w:hAnsiTheme="minorHAnsi"/>
          <w:sz w:val="22"/>
          <w:szCs w:val="22"/>
        </w:rPr>
        <w:t xml:space="preserve">Disse </w:t>
      </w:r>
      <w:r w:rsidR="00E5015D" w:rsidRPr="00DA1244">
        <w:rPr>
          <w:rFonts w:asciiTheme="minorHAnsi" w:hAnsiTheme="minorHAnsi"/>
          <w:sz w:val="22"/>
          <w:szCs w:val="22"/>
        </w:rPr>
        <w:t>k</w:t>
      </w:r>
      <w:r w:rsidRPr="00DA1244">
        <w:rPr>
          <w:rFonts w:asciiTheme="minorHAnsi" w:hAnsiTheme="minorHAnsi"/>
          <w:sz w:val="22"/>
          <w:szCs w:val="22"/>
        </w:rPr>
        <w:t>riterier supplerer kvalifikat</w:t>
      </w:r>
      <w:r w:rsidRPr="00DA1244">
        <w:rPr>
          <w:rFonts w:asciiTheme="minorHAnsi" w:hAnsiTheme="minorHAnsi"/>
          <w:sz w:val="22"/>
          <w:szCs w:val="22"/>
        </w:rPr>
        <w:t>i</w:t>
      </w:r>
      <w:r w:rsidRPr="00DA1244">
        <w:rPr>
          <w:rFonts w:asciiTheme="minorHAnsi" w:hAnsiTheme="minorHAnsi"/>
          <w:sz w:val="22"/>
          <w:szCs w:val="22"/>
        </w:rPr>
        <w:t>onskravene i stillingsstrukturen ved ansættelser i stillinger på adjunkt-, lektor- og profe</w:t>
      </w:r>
      <w:r w:rsidRPr="00DA1244">
        <w:rPr>
          <w:rFonts w:asciiTheme="minorHAnsi" w:hAnsiTheme="minorHAnsi"/>
          <w:sz w:val="22"/>
          <w:szCs w:val="22"/>
        </w:rPr>
        <w:t>s</w:t>
      </w:r>
      <w:r w:rsidRPr="00DA1244">
        <w:rPr>
          <w:rFonts w:asciiTheme="minorHAnsi" w:hAnsiTheme="minorHAnsi"/>
          <w:sz w:val="22"/>
          <w:szCs w:val="22"/>
        </w:rPr>
        <w:t>sorniveau. Det er væsentligt at understrege, at kriterierne er vejledende, idet der ikke er tale om regler. En bedømmelse vil altid bero på en helhedsvurdering af kandidaten, lig</w:t>
      </w:r>
      <w:r w:rsidRPr="00DA1244">
        <w:rPr>
          <w:rFonts w:asciiTheme="minorHAnsi" w:hAnsiTheme="minorHAnsi"/>
          <w:sz w:val="22"/>
          <w:szCs w:val="22"/>
        </w:rPr>
        <w:t>e</w:t>
      </w:r>
      <w:r w:rsidRPr="00DA1244">
        <w:rPr>
          <w:rFonts w:asciiTheme="minorHAnsi" w:hAnsiTheme="minorHAnsi"/>
          <w:sz w:val="22"/>
          <w:szCs w:val="22"/>
        </w:rPr>
        <w:t>som alle kriterier skal ses i lyset af den enkelte ansøgers aktive forskningstid (herunder længden af eventuelle orlovsperioder)</w:t>
      </w:r>
      <w:r w:rsidR="00A1504D" w:rsidRPr="00DA1244">
        <w:rPr>
          <w:rFonts w:asciiTheme="minorHAnsi" w:hAnsiTheme="minorHAnsi"/>
          <w:sz w:val="22"/>
          <w:szCs w:val="22"/>
        </w:rPr>
        <w:t>, potentiale</w:t>
      </w:r>
      <w:r w:rsidRPr="00DA1244">
        <w:rPr>
          <w:rFonts w:asciiTheme="minorHAnsi" w:hAnsiTheme="minorHAnsi"/>
          <w:sz w:val="22"/>
          <w:szCs w:val="22"/>
        </w:rPr>
        <w:t xml:space="preserve"> </w:t>
      </w:r>
      <w:r w:rsidR="00803D5C" w:rsidRPr="00DA1244">
        <w:rPr>
          <w:rFonts w:asciiTheme="minorHAnsi" w:hAnsiTheme="minorHAnsi"/>
          <w:sz w:val="22"/>
          <w:szCs w:val="22"/>
        </w:rPr>
        <w:t>og</w:t>
      </w:r>
      <w:r w:rsidRPr="00DA1244">
        <w:rPr>
          <w:rFonts w:asciiTheme="minorHAnsi" w:hAnsiTheme="minorHAnsi"/>
          <w:sz w:val="22"/>
          <w:szCs w:val="22"/>
        </w:rPr>
        <w:t xml:space="preserve"> det </w:t>
      </w:r>
      <w:r w:rsidR="007C5EA4" w:rsidRPr="00DA1244">
        <w:rPr>
          <w:rFonts w:asciiTheme="minorHAnsi" w:hAnsiTheme="minorHAnsi"/>
          <w:sz w:val="22"/>
          <w:szCs w:val="22"/>
        </w:rPr>
        <w:t xml:space="preserve">pågældende </w:t>
      </w:r>
      <w:r w:rsidRPr="00DA1244">
        <w:rPr>
          <w:rFonts w:asciiTheme="minorHAnsi" w:hAnsiTheme="minorHAnsi"/>
          <w:sz w:val="22"/>
          <w:szCs w:val="22"/>
        </w:rPr>
        <w:t>faglige område.</w:t>
      </w:r>
    </w:p>
    <w:p w:rsidR="00A1504D" w:rsidRPr="00DA1244" w:rsidRDefault="00A1504D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</w:p>
    <w:p w:rsidR="00A87CC4" w:rsidRPr="00DA1244" w:rsidRDefault="00A87CC4" w:rsidP="00DA1244">
      <w:pPr>
        <w:pStyle w:val="Normal-Numbering"/>
        <w:numPr>
          <w:ilvl w:val="0"/>
          <w:numId w:val="0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b/>
          <w:sz w:val="22"/>
          <w:szCs w:val="22"/>
        </w:rPr>
        <w:t>Kort beskrivelse af den faglige profil</w:t>
      </w:r>
    </w:p>
    <w:p w:rsidR="0032574C" w:rsidRDefault="00A87CC4" w:rsidP="00DA1244">
      <w:pPr>
        <w:pStyle w:val="Opstilling-punkttegn"/>
        <w:numPr>
          <w:ilvl w:val="0"/>
          <w:numId w:val="0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Videnskabelige kvalifikationer</w:t>
      </w:r>
      <w:r w:rsidR="0032574C">
        <w:rPr>
          <w:rFonts w:asciiTheme="minorHAnsi" w:hAnsiTheme="minorHAnsi"/>
          <w:sz w:val="22"/>
          <w:szCs w:val="22"/>
        </w:rPr>
        <w:t>:</w:t>
      </w:r>
    </w:p>
    <w:p w:rsidR="00A87CC4" w:rsidRDefault="00F25757" w:rsidP="00DA1244">
      <w:pPr>
        <w:pStyle w:val="Opstilling-punkttegn"/>
        <w:numPr>
          <w:ilvl w:val="0"/>
          <w:numId w:val="0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Undervisnings- og forskningskvalifikationer</w:t>
      </w:r>
      <w:r w:rsidR="00A1504D" w:rsidRPr="00DA1244">
        <w:rPr>
          <w:rFonts w:asciiTheme="minorHAnsi" w:hAnsiTheme="minorHAnsi"/>
          <w:sz w:val="22"/>
          <w:szCs w:val="22"/>
        </w:rPr>
        <w:t xml:space="preserve"> </w:t>
      </w:r>
      <w:r w:rsidR="00A87CC4" w:rsidRPr="00DA1244">
        <w:rPr>
          <w:rFonts w:asciiTheme="minorHAnsi" w:hAnsiTheme="minorHAnsi"/>
          <w:sz w:val="22"/>
          <w:szCs w:val="22"/>
        </w:rPr>
        <w:t>(</w:t>
      </w:r>
      <w:r w:rsidR="00257B43" w:rsidRPr="00DA1244">
        <w:rPr>
          <w:rFonts w:asciiTheme="minorHAnsi" w:hAnsiTheme="minorHAnsi"/>
          <w:sz w:val="22"/>
          <w:szCs w:val="22"/>
        </w:rPr>
        <w:t>herunder formidlingsevner, men undervi</w:t>
      </w:r>
      <w:r w:rsidR="00257B43" w:rsidRPr="00DA1244">
        <w:rPr>
          <w:rFonts w:asciiTheme="minorHAnsi" w:hAnsiTheme="minorHAnsi"/>
          <w:sz w:val="22"/>
          <w:szCs w:val="22"/>
        </w:rPr>
        <w:t>s</w:t>
      </w:r>
      <w:r w:rsidR="00257B43" w:rsidRPr="00DA1244">
        <w:rPr>
          <w:rFonts w:asciiTheme="minorHAnsi" w:hAnsiTheme="minorHAnsi"/>
          <w:sz w:val="22"/>
          <w:szCs w:val="22"/>
        </w:rPr>
        <w:t>ningsk</w:t>
      </w:r>
      <w:r w:rsidR="008C195D" w:rsidRPr="00DA1244">
        <w:rPr>
          <w:rFonts w:asciiTheme="minorHAnsi" w:hAnsiTheme="minorHAnsi"/>
          <w:sz w:val="22"/>
          <w:szCs w:val="22"/>
        </w:rPr>
        <w:t>valifikationer</w:t>
      </w:r>
      <w:r w:rsidR="00257B43" w:rsidRPr="00DA1244">
        <w:rPr>
          <w:rFonts w:asciiTheme="minorHAnsi" w:hAnsiTheme="minorHAnsi"/>
          <w:sz w:val="22"/>
          <w:szCs w:val="22"/>
        </w:rPr>
        <w:t xml:space="preserve"> opsummeres kun, hvis</w:t>
      </w:r>
      <w:r w:rsidR="00A87CC4" w:rsidRPr="00DA1244">
        <w:rPr>
          <w:rFonts w:asciiTheme="minorHAnsi" w:hAnsiTheme="minorHAnsi"/>
          <w:sz w:val="22"/>
          <w:szCs w:val="22"/>
        </w:rPr>
        <w:t xml:space="preserve"> der er undervis</w:t>
      </w:r>
      <w:r w:rsidR="008C195D" w:rsidRPr="00DA1244">
        <w:rPr>
          <w:rFonts w:asciiTheme="minorHAnsi" w:hAnsiTheme="minorHAnsi"/>
          <w:sz w:val="22"/>
          <w:szCs w:val="22"/>
        </w:rPr>
        <w:t xml:space="preserve">ningsforpligtelse </w:t>
      </w:r>
      <w:r w:rsidR="001350DD" w:rsidRPr="00DA1244">
        <w:rPr>
          <w:rFonts w:asciiTheme="minorHAnsi" w:hAnsiTheme="minorHAnsi"/>
          <w:sz w:val="22"/>
          <w:szCs w:val="22"/>
        </w:rPr>
        <w:t xml:space="preserve">i </w:t>
      </w:r>
      <w:r w:rsidR="008C195D" w:rsidRPr="00DA1244">
        <w:rPr>
          <w:rFonts w:asciiTheme="minorHAnsi" w:hAnsiTheme="minorHAnsi"/>
          <w:sz w:val="22"/>
          <w:szCs w:val="22"/>
        </w:rPr>
        <w:t>stillingen</w:t>
      </w:r>
      <w:r w:rsidR="00A1504D" w:rsidRPr="00DA1244">
        <w:rPr>
          <w:rFonts w:asciiTheme="minorHAnsi" w:hAnsiTheme="minorHAnsi"/>
          <w:sz w:val="22"/>
          <w:szCs w:val="22"/>
        </w:rPr>
        <w:t>)</w:t>
      </w:r>
      <w:r w:rsidR="008C195D" w:rsidRPr="00DA1244">
        <w:rPr>
          <w:rFonts w:asciiTheme="minorHAnsi" w:hAnsiTheme="minorHAnsi"/>
          <w:sz w:val="22"/>
          <w:szCs w:val="22"/>
        </w:rPr>
        <w:t>.</w:t>
      </w:r>
    </w:p>
    <w:permStart w:id="439177318" w:edGrp="everyone"/>
    <w:p w:rsidR="0032574C" w:rsidRPr="0032574C" w:rsidRDefault="0032574C" w:rsidP="0032574C">
      <w:pPr>
        <w:pStyle w:val="Opstilling-punkttegn"/>
        <w:numPr>
          <w:ilvl w:val="0"/>
          <w:numId w:val="0"/>
        </w:numPr>
        <w:spacing w:line="276" w:lineRule="auto"/>
        <w:rPr>
          <w:rFonts w:ascii="Calibri" w:hAnsi="Calibri"/>
          <w:sz w:val="22"/>
          <w:szCs w:val="22"/>
        </w:rPr>
      </w:pPr>
      <w:r w:rsidRPr="0032574C">
        <w:rPr>
          <w:rFonts w:ascii="Calibri" w:hAnsi="Calibri"/>
          <w:sz w:val="22"/>
          <w:szCs w:val="22"/>
        </w:rPr>
        <w:lastRenderedPageBreak/>
        <w:fldChar w:fldCharType="begin"/>
      </w:r>
      <w:r w:rsidRPr="0032574C">
        <w:rPr>
          <w:rFonts w:ascii="Calibri" w:hAnsi="Calibri"/>
          <w:sz w:val="22"/>
          <w:szCs w:val="22"/>
        </w:rPr>
        <w:instrText xml:space="preserve"> MACROBUTTON  AccenttegnKomma "[VIDENSKABELIGE KVALIFIKATIONER]"</w:instrText>
      </w:r>
      <w:r w:rsidRPr="0032574C">
        <w:rPr>
          <w:rFonts w:ascii="Calibri" w:hAnsi="Calibri"/>
          <w:sz w:val="22"/>
          <w:szCs w:val="22"/>
        </w:rPr>
        <w:fldChar w:fldCharType="end"/>
      </w:r>
    </w:p>
    <w:permEnd w:id="439177318"/>
    <w:p w:rsidR="0032574C" w:rsidRPr="00DA1244" w:rsidRDefault="0032574C" w:rsidP="00DA1244">
      <w:pPr>
        <w:pStyle w:val="Opstilling-punkttegn"/>
        <w:numPr>
          <w:ilvl w:val="0"/>
          <w:numId w:val="0"/>
        </w:numPr>
        <w:spacing w:line="276" w:lineRule="auto"/>
        <w:rPr>
          <w:rFonts w:asciiTheme="minorHAnsi" w:hAnsiTheme="minorHAnsi"/>
          <w:sz w:val="22"/>
          <w:szCs w:val="22"/>
        </w:rPr>
      </w:pPr>
    </w:p>
    <w:p w:rsidR="00257B43" w:rsidRPr="00DA1244" w:rsidRDefault="00257B43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</w:p>
    <w:p w:rsidR="00257B43" w:rsidRPr="00DA1244" w:rsidRDefault="00F25757" w:rsidP="00DA1244">
      <w:pPr>
        <w:pStyle w:val="Opstilling-punkttegn"/>
        <w:numPr>
          <w:ilvl w:val="0"/>
          <w:numId w:val="0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Øvrige kvalifikationer</w:t>
      </w:r>
      <w:r w:rsidR="0032574C">
        <w:rPr>
          <w:rFonts w:asciiTheme="minorHAnsi" w:hAnsiTheme="minorHAnsi"/>
          <w:sz w:val="22"/>
          <w:szCs w:val="22"/>
        </w:rPr>
        <w:t>:</w:t>
      </w:r>
    </w:p>
    <w:p w:rsidR="00ED181F" w:rsidRDefault="001E5EE6" w:rsidP="00DA1244">
      <w:pPr>
        <w:pStyle w:val="Opstilling-punkttegn"/>
        <w:numPr>
          <w:ilvl w:val="0"/>
          <w:numId w:val="0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F</w:t>
      </w:r>
      <w:r w:rsidR="00257B43" w:rsidRPr="00DA1244">
        <w:rPr>
          <w:rFonts w:asciiTheme="minorHAnsi" w:hAnsiTheme="minorHAnsi"/>
          <w:sz w:val="22"/>
          <w:szCs w:val="22"/>
        </w:rPr>
        <w:t>.eks.</w:t>
      </w:r>
      <w:r w:rsidR="00A87CC4" w:rsidRPr="00DA1244">
        <w:rPr>
          <w:rFonts w:asciiTheme="minorHAnsi" w:hAnsiTheme="minorHAnsi"/>
          <w:sz w:val="22"/>
          <w:szCs w:val="22"/>
        </w:rPr>
        <w:t xml:space="preserve"> </w:t>
      </w:r>
      <w:r w:rsidR="00ED181F" w:rsidRPr="00DA1244">
        <w:rPr>
          <w:rFonts w:asciiTheme="minorHAnsi" w:hAnsiTheme="minorHAnsi"/>
          <w:sz w:val="22"/>
          <w:szCs w:val="22"/>
        </w:rPr>
        <w:t>faglige tillidshverv, me</w:t>
      </w:r>
      <w:r w:rsidR="00423237" w:rsidRPr="00DA1244">
        <w:rPr>
          <w:rFonts w:asciiTheme="minorHAnsi" w:hAnsiTheme="minorHAnsi"/>
          <w:sz w:val="22"/>
          <w:szCs w:val="22"/>
        </w:rPr>
        <w:t>d</w:t>
      </w:r>
      <w:r w:rsidRPr="00DA1244">
        <w:rPr>
          <w:rFonts w:asciiTheme="minorHAnsi" w:hAnsiTheme="minorHAnsi"/>
          <w:sz w:val="22"/>
          <w:szCs w:val="22"/>
        </w:rPr>
        <w:t>lemskaber af kommissioner</w:t>
      </w:r>
      <w:r w:rsidR="00B0195A" w:rsidRPr="00DA1244">
        <w:rPr>
          <w:rFonts w:asciiTheme="minorHAnsi" w:hAnsiTheme="minorHAnsi"/>
          <w:sz w:val="22"/>
          <w:szCs w:val="22"/>
        </w:rPr>
        <w:t xml:space="preserve"> eller</w:t>
      </w:r>
      <w:r w:rsidR="00257B43" w:rsidRPr="00DA1244">
        <w:rPr>
          <w:rFonts w:asciiTheme="minorHAnsi" w:hAnsiTheme="minorHAnsi"/>
          <w:sz w:val="22"/>
          <w:szCs w:val="22"/>
        </w:rPr>
        <w:t xml:space="preserve"> </w:t>
      </w:r>
      <w:r w:rsidR="00ED181F" w:rsidRPr="00DA1244">
        <w:rPr>
          <w:rFonts w:asciiTheme="minorHAnsi" w:hAnsiTheme="minorHAnsi"/>
          <w:sz w:val="22"/>
          <w:szCs w:val="22"/>
        </w:rPr>
        <w:t>ansættelser i ikke-videnskabelige stillinger, der giver relevant praktisk erfaring.</w:t>
      </w:r>
    </w:p>
    <w:permStart w:id="2042778642" w:edGrp="everyone"/>
    <w:p w:rsidR="0032574C" w:rsidRPr="00DA1244" w:rsidRDefault="0032574C" w:rsidP="00DA1244">
      <w:pPr>
        <w:pStyle w:val="Opstilling-punkttegn"/>
        <w:numPr>
          <w:ilvl w:val="0"/>
          <w:numId w:val="0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32574C">
        <w:rPr>
          <w:rFonts w:ascii="Calibri" w:hAnsi="Calibri"/>
          <w:sz w:val="22"/>
          <w:szCs w:val="22"/>
        </w:rPr>
        <w:fldChar w:fldCharType="begin"/>
      </w:r>
      <w:r w:rsidRPr="0032574C">
        <w:rPr>
          <w:rFonts w:ascii="Calibri" w:hAnsi="Calibri"/>
          <w:sz w:val="22"/>
          <w:szCs w:val="22"/>
        </w:rPr>
        <w:instrText xml:space="preserve"> MACROBUTTON  AccenttegnKomma "[ØVRIGE KVALIFIKATIONER]"</w:instrText>
      </w:r>
      <w:r w:rsidRPr="0032574C">
        <w:rPr>
          <w:rFonts w:ascii="Calibri" w:hAnsi="Calibri"/>
          <w:sz w:val="22"/>
          <w:szCs w:val="22"/>
        </w:rPr>
        <w:fldChar w:fldCharType="end"/>
      </w:r>
      <w:permEnd w:id="2042778642"/>
    </w:p>
    <w:p w:rsidR="00ED181F" w:rsidRPr="00DA1244" w:rsidRDefault="00ED181F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</w:p>
    <w:p w:rsidR="00A1504D" w:rsidRPr="00DA1244" w:rsidRDefault="00ED181F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b/>
          <w:sz w:val="22"/>
          <w:szCs w:val="22"/>
        </w:rPr>
        <w:t>Sammenfatning og konklusion</w:t>
      </w:r>
    </w:p>
    <w:p w:rsidR="001A13B0" w:rsidRPr="00DA1244" w:rsidRDefault="00C25F0A" w:rsidP="00DA1244">
      <w:pPr>
        <w:pStyle w:val="Normal-Numbering"/>
        <w:numPr>
          <w:ilvl w:val="0"/>
          <w:numId w:val="0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Det fagkyndige u</w:t>
      </w:r>
      <w:r w:rsidR="00ED181F" w:rsidRPr="00DA1244">
        <w:rPr>
          <w:rFonts w:asciiTheme="minorHAnsi" w:hAnsiTheme="minorHAnsi"/>
          <w:sz w:val="22"/>
          <w:szCs w:val="22"/>
        </w:rPr>
        <w:t xml:space="preserve">dvalgs begrundede bedømmelse af, </w:t>
      </w:r>
      <w:r w:rsidR="00FA7FC8" w:rsidRPr="00DA1244">
        <w:rPr>
          <w:rFonts w:asciiTheme="minorHAnsi" w:hAnsiTheme="minorHAnsi"/>
          <w:sz w:val="22"/>
          <w:szCs w:val="22"/>
        </w:rPr>
        <w:t>hvorvidt</w:t>
      </w:r>
      <w:r w:rsidR="00ED181F" w:rsidRPr="00DA1244">
        <w:rPr>
          <w:rFonts w:asciiTheme="minorHAnsi" w:hAnsiTheme="minorHAnsi"/>
          <w:sz w:val="22"/>
          <w:szCs w:val="22"/>
        </w:rPr>
        <w:t xml:space="preserve"> ansøgeren</w:t>
      </w:r>
      <w:r w:rsidR="00C16E28" w:rsidRPr="00DA1244">
        <w:rPr>
          <w:rFonts w:asciiTheme="minorHAnsi" w:hAnsiTheme="minorHAnsi"/>
          <w:sz w:val="22"/>
          <w:szCs w:val="22"/>
        </w:rPr>
        <w:t xml:space="preserve"> </w:t>
      </w:r>
      <w:r w:rsidR="00ED181F" w:rsidRPr="00DA1244">
        <w:rPr>
          <w:rFonts w:asciiTheme="minorHAnsi" w:hAnsiTheme="minorHAnsi"/>
          <w:sz w:val="22"/>
          <w:szCs w:val="22"/>
        </w:rPr>
        <w:t xml:space="preserve">er kvalificeret </w:t>
      </w:r>
      <w:r w:rsidR="00B0195A" w:rsidRPr="00DA1244">
        <w:rPr>
          <w:rFonts w:asciiTheme="minorHAnsi" w:hAnsiTheme="minorHAnsi"/>
          <w:sz w:val="22"/>
          <w:szCs w:val="22"/>
        </w:rPr>
        <w:t xml:space="preserve">(i forsknings- og undervisningsmæssig henseende) til en stilling </w:t>
      </w:r>
      <w:r w:rsidR="00FA7FC8" w:rsidRPr="00DA1244">
        <w:rPr>
          <w:rFonts w:asciiTheme="minorHAnsi" w:hAnsiTheme="minorHAnsi"/>
          <w:sz w:val="22"/>
          <w:szCs w:val="22"/>
        </w:rPr>
        <w:t xml:space="preserve">på det </w:t>
      </w:r>
      <w:r w:rsidR="00B0195A" w:rsidRPr="00DA1244">
        <w:rPr>
          <w:rFonts w:asciiTheme="minorHAnsi" w:hAnsiTheme="minorHAnsi"/>
          <w:sz w:val="22"/>
          <w:szCs w:val="22"/>
        </w:rPr>
        <w:t xml:space="preserve">pågældende </w:t>
      </w:r>
      <w:r w:rsidR="00FA7FC8" w:rsidRPr="00DA1244">
        <w:rPr>
          <w:rFonts w:asciiTheme="minorHAnsi" w:hAnsiTheme="minorHAnsi"/>
          <w:sz w:val="22"/>
          <w:szCs w:val="22"/>
        </w:rPr>
        <w:t xml:space="preserve">niveau, </w:t>
      </w:r>
      <w:r w:rsidR="00ED181F" w:rsidRPr="00DA1244">
        <w:rPr>
          <w:rFonts w:asciiTheme="minorHAnsi" w:hAnsiTheme="minorHAnsi"/>
          <w:sz w:val="22"/>
          <w:szCs w:val="22"/>
        </w:rPr>
        <w:t>jf.</w:t>
      </w:r>
      <w:hyperlink r:id="rId11" w:history="1">
        <w:r w:rsidR="00ED181F" w:rsidRPr="00DA1244">
          <w:rPr>
            <w:rStyle w:val="Hyperlink"/>
            <w:rFonts w:asciiTheme="minorHAnsi" w:hAnsiTheme="minorHAnsi"/>
            <w:color w:val="auto"/>
            <w:sz w:val="22"/>
            <w:szCs w:val="22"/>
          </w:rPr>
          <w:t xml:space="preserve"> ansættelsesbekendtgørelsens</w:t>
        </w:r>
      </w:hyperlink>
      <w:r w:rsidR="00ED181F" w:rsidRPr="00DA1244">
        <w:rPr>
          <w:rFonts w:asciiTheme="minorHAnsi" w:hAnsiTheme="minorHAnsi"/>
          <w:sz w:val="22"/>
          <w:szCs w:val="22"/>
        </w:rPr>
        <w:t xml:space="preserve"> § 5</w:t>
      </w:r>
    </w:p>
    <w:permStart w:id="1399939006" w:edGrp="everyone"/>
    <w:p w:rsidR="00ED181F" w:rsidRPr="00DA1244" w:rsidRDefault="00333237" w:rsidP="00DA1244">
      <w:pPr>
        <w:pStyle w:val="Normal-Numbering"/>
        <w:numPr>
          <w:ilvl w:val="0"/>
          <w:numId w:val="0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fldChar w:fldCharType="begin"/>
      </w:r>
      <w:r w:rsidRPr="00DA1244">
        <w:rPr>
          <w:rFonts w:asciiTheme="minorHAnsi" w:hAnsiTheme="minorHAnsi"/>
          <w:sz w:val="22"/>
          <w:szCs w:val="22"/>
        </w:rPr>
        <w:instrText xml:space="preserve"> MACROBUTTON  AccenttegnKomma "[SAMMENFATNING OG KONKLUSION]"</w:instrText>
      </w:r>
      <w:r w:rsidRPr="00DA1244">
        <w:rPr>
          <w:rFonts w:asciiTheme="minorHAnsi" w:hAnsiTheme="minorHAnsi"/>
          <w:sz w:val="22"/>
          <w:szCs w:val="22"/>
        </w:rPr>
        <w:fldChar w:fldCharType="end"/>
      </w:r>
      <w:permEnd w:id="1399939006"/>
    </w:p>
    <w:p w:rsidR="008B27E1" w:rsidRPr="00DA1244" w:rsidRDefault="008B27E1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</w:p>
    <w:p w:rsidR="008B27E1" w:rsidRDefault="008B27E1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</w:p>
    <w:p w:rsidR="0032574C" w:rsidRDefault="0032574C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</w:p>
    <w:p w:rsidR="0032574C" w:rsidRPr="00DA1244" w:rsidRDefault="0032574C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</w:p>
    <w:p w:rsidR="001A13B0" w:rsidRPr="00DA1244" w:rsidRDefault="001A13B0" w:rsidP="00DA1244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</w:p>
    <w:p w:rsidR="00333237" w:rsidRPr="00DA1244" w:rsidRDefault="00865024" w:rsidP="0032574C">
      <w:pPr>
        <w:pStyle w:val="Normal-Numbering"/>
        <w:numPr>
          <w:ilvl w:val="0"/>
          <w:numId w:val="0"/>
        </w:numPr>
        <w:spacing w:line="276" w:lineRule="auto"/>
        <w:ind w:left="397" w:hanging="397"/>
        <w:rPr>
          <w:rFonts w:asciiTheme="minorHAnsi" w:hAnsiTheme="minorHAnsi"/>
          <w:sz w:val="22"/>
          <w:szCs w:val="22"/>
        </w:rPr>
      </w:pPr>
      <w:r w:rsidRPr="00DA1244">
        <w:rPr>
          <w:rFonts w:asciiTheme="minorHAnsi" w:hAnsiTheme="minorHAnsi"/>
          <w:sz w:val="22"/>
          <w:szCs w:val="22"/>
        </w:rPr>
        <w:t>Dato</w:t>
      </w:r>
      <w:r w:rsidR="00F7475C" w:rsidRPr="00DA1244">
        <w:rPr>
          <w:rFonts w:asciiTheme="minorHAnsi" w:hAnsiTheme="minorHAnsi"/>
          <w:sz w:val="22"/>
          <w:szCs w:val="22"/>
        </w:rPr>
        <w:t xml:space="preserve">: </w:t>
      </w:r>
      <w:permStart w:id="368269905" w:edGrp="everyone"/>
      <w:r w:rsidR="00333237" w:rsidRPr="00DA1244">
        <w:rPr>
          <w:rFonts w:asciiTheme="minorHAnsi" w:hAnsiTheme="minorHAnsi"/>
          <w:sz w:val="22"/>
          <w:szCs w:val="22"/>
        </w:rPr>
        <w:fldChar w:fldCharType="begin"/>
      </w:r>
      <w:r w:rsidR="00333237" w:rsidRPr="00DA1244">
        <w:rPr>
          <w:rFonts w:asciiTheme="minorHAnsi" w:hAnsiTheme="minorHAnsi"/>
          <w:sz w:val="22"/>
          <w:szCs w:val="22"/>
        </w:rPr>
        <w:instrText xml:space="preserve"> MACROBUTTON  AccenttegnKomma [DAG]</w:instrText>
      </w:r>
      <w:r w:rsidR="00333237" w:rsidRPr="00DA1244">
        <w:rPr>
          <w:rFonts w:asciiTheme="minorHAnsi" w:hAnsiTheme="minorHAnsi"/>
          <w:sz w:val="22"/>
          <w:szCs w:val="22"/>
        </w:rPr>
        <w:fldChar w:fldCharType="end"/>
      </w:r>
      <w:permEnd w:id="368269905"/>
      <w:r w:rsidRPr="00DA1244">
        <w:rPr>
          <w:rFonts w:asciiTheme="minorHAnsi" w:hAnsiTheme="minorHAnsi"/>
          <w:sz w:val="22"/>
          <w:szCs w:val="22"/>
        </w:rPr>
        <w:t>/</w:t>
      </w:r>
      <w:permStart w:id="1296052942" w:edGrp="everyone"/>
      <w:r w:rsidR="00333237" w:rsidRPr="00DA1244">
        <w:rPr>
          <w:rFonts w:asciiTheme="minorHAnsi" w:hAnsiTheme="minorHAnsi"/>
          <w:sz w:val="22"/>
          <w:szCs w:val="22"/>
        </w:rPr>
        <w:fldChar w:fldCharType="begin"/>
      </w:r>
      <w:r w:rsidR="00333237" w:rsidRPr="00DA1244">
        <w:rPr>
          <w:rFonts w:asciiTheme="minorHAnsi" w:hAnsiTheme="minorHAnsi"/>
          <w:sz w:val="22"/>
          <w:szCs w:val="22"/>
        </w:rPr>
        <w:instrText xml:space="preserve"> MACROBUTTON  AccenttegnKomma [MÅNED]</w:instrText>
      </w:r>
      <w:r w:rsidR="00333237" w:rsidRPr="00DA1244">
        <w:rPr>
          <w:rFonts w:asciiTheme="minorHAnsi" w:hAnsiTheme="minorHAnsi"/>
          <w:sz w:val="22"/>
          <w:szCs w:val="22"/>
        </w:rPr>
        <w:fldChar w:fldCharType="end"/>
      </w:r>
      <w:permEnd w:id="1296052942"/>
      <w:r w:rsidR="001A13B0" w:rsidRPr="00DA1244">
        <w:rPr>
          <w:rFonts w:asciiTheme="minorHAnsi" w:hAnsiTheme="minorHAnsi"/>
          <w:sz w:val="22"/>
          <w:szCs w:val="22"/>
        </w:rPr>
        <w:t xml:space="preserve"> 20</w:t>
      </w:r>
      <w:permStart w:id="916476797" w:edGrp="everyone"/>
      <w:r w:rsidR="00333237" w:rsidRPr="00DA1244">
        <w:rPr>
          <w:rFonts w:asciiTheme="minorHAnsi" w:hAnsiTheme="minorHAnsi"/>
          <w:sz w:val="22"/>
          <w:szCs w:val="22"/>
        </w:rPr>
        <w:fldChar w:fldCharType="begin"/>
      </w:r>
      <w:r w:rsidR="00333237" w:rsidRPr="00DA1244">
        <w:rPr>
          <w:rFonts w:asciiTheme="minorHAnsi" w:hAnsiTheme="minorHAnsi"/>
          <w:sz w:val="22"/>
          <w:szCs w:val="22"/>
        </w:rPr>
        <w:instrText xml:space="preserve"> MACROBUTTON  AccenttegnKomma [ÅR]</w:instrText>
      </w:r>
      <w:r w:rsidR="00333237" w:rsidRPr="00DA1244">
        <w:rPr>
          <w:rFonts w:asciiTheme="minorHAnsi" w:hAnsiTheme="minorHAnsi"/>
          <w:sz w:val="22"/>
          <w:szCs w:val="22"/>
        </w:rPr>
        <w:fldChar w:fldCharType="end"/>
      </w:r>
      <w:permEnd w:id="916476797"/>
    </w:p>
    <w:sectPr w:rsidR="00333237" w:rsidRPr="00DA1244" w:rsidSect="009716BC">
      <w:headerReference w:type="first" r:id="rId12"/>
      <w:footerReference w:type="first" r:id="rId13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3B3" w:rsidRDefault="00EB43B3">
      <w:r>
        <w:separator/>
      </w:r>
    </w:p>
  </w:endnote>
  <w:endnote w:type="continuationSeparator" w:id="0">
    <w:p w:rsidR="00EB43B3" w:rsidRDefault="00EB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ED4354D-C8F0-4CCD-9522-0EDEC21E1CFA}"/>
    <w:embedBold r:id="rId2" w:fontKey="{99BB566E-EC53-43FA-8780-B53501EB6A00}"/>
    <w:embedItalic r:id="rId3" w:fontKey="{1B9048BA-5890-4B37-A4F5-BB06ED4EB235}"/>
    <w:embedBoldItalic r:id="rId4" w:fontKey="{BDB96BF6-3F9E-4849-BB5D-E318B50347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9A583C71-C2FE-4EE0-BA13-1F2DDD5B83C8}"/>
    <w:embedBold r:id="rId6" w:fontKey="{C1584326-852B-4BA5-AC8D-0A63B61187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3C81208E-1432-47D9-8DE1-5971B9D0EB0D}"/>
    <w:embedBold r:id="rId8" w:fontKey="{347FB127-D35B-4C59-9B1C-4AB0A9E955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0AAD7B0-FBB3-46B6-973C-F3998C76C475}"/>
    <w:embedBold r:id="rId10" w:fontKey="{2A5D0EB8-6997-458B-B836-F65DEF828D93}"/>
  </w:font>
  <w:font w:name="EFABI I+ Frutiger">
    <w:altName w:val="Frutige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C44A2BB-6422-452E-8D2B-8D19272D8A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57" w:rsidRPr="009716BC" w:rsidRDefault="00F25757" w:rsidP="009716BC">
    <w:pPr>
      <w:pStyle w:val="Sidefod"/>
    </w:pPr>
    <w:bookmarkStart w:id="1" w:name="bmkSecundaryLogo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3B3" w:rsidRDefault="00EB43B3">
      <w:r>
        <w:separator/>
      </w:r>
    </w:p>
  </w:footnote>
  <w:footnote w:type="continuationSeparator" w:id="0">
    <w:p w:rsidR="00EB43B3" w:rsidRDefault="00EB43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57" w:rsidRDefault="00C839AB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8312F"/>
    <w:multiLevelType w:val="hybridMultilevel"/>
    <w:tmpl w:val="4DBA330C"/>
    <w:lvl w:ilvl="0" w:tplc="040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467D6CCE"/>
    <w:multiLevelType w:val="hybridMultilevel"/>
    <w:tmpl w:val="82BA91EA"/>
    <w:lvl w:ilvl="0" w:tplc="341A319C">
      <w:start w:val="3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sz w:val="2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>
    <w:nsid w:val="5EE6670B"/>
    <w:multiLevelType w:val="hybridMultilevel"/>
    <w:tmpl w:val="14EC2780"/>
    <w:lvl w:ilvl="0" w:tplc="881AB8A8">
      <w:numFmt w:val="bullet"/>
      <w:lvlText w:val="-"/>
      <w:lvlJc w:val="left"/>
      <w:pPr>
        <w:ind w:left="502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7"/>
  </w:num>
  <w:num w:numId="16">
    <w:abstractNumId w:val="15"/>
  </w:num>
  <w:num w:numId="17">
    <w:abstractNumId w:val="13"/>
  </w:num>
  <w:num w:numId="18">
    <w:abstractNumId w:val="10"/>
  </w:num>
  <w:num w:numId="19">
    <w:abstractNumId w:val="17"/>
  </w:num>
  <w:num w:numId="20">
    <w:abstractNumId w:val="17"/>
  </w:num>
  <w:num w:numId="21">
    <w:abstractNumId w:val="17"/>
  </w:num>
  <w:num w:numId="22">
    <w:abstractNumId w:val="17"/>
  </w:num>
  <w:num w:numId="23">
    <w:abstractNumId w:val="17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7"/>
  </w:num>
  <w:num w:numId="31">
    <w:abstractNumId w:val="17"/>
  </w:num>
  <w:num w:numId="32">
    <w:abstractNumId w:val="17"/>
  </w:num>
  <w:num w:numId="33">
    <w:abstractNumId w:val="17"/>
  </w:num>
  <w:num w:numId="34">
    <w:abstractNumId w:val="17"/>
  </w:num>
  <w:num w:numId="35">
    <w:abstractNumId w:val="17"/>
  </w:num>
  <w:num w:numId="36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hideSpellingErrors/>
  <w:hideGrammaticalErrors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dcHFg2Y8wTgxtAG1czgZVno8yoI=" w:salt="uVE0HRn6w1QsZR/ylaAGjQ==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62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8CD"/>
    <w:rsid w:val="00001C5B"/>
    <w:rsid w:val="00003B6C"/>
    <w:rsid w:val="00007510"/>
    <w:rsid w:val="00020295"/>
    <w:rsid w:val="00026EA7"/>
    <w:rsid w:val="00051A09"/>
    <w:rsid w:val="00071E36"/>
    <w:rsid w:val="00082147"/>
    <w:rsid w:val="000824DA"/>
    <w:rsid w:val="0008689A"/>
    <w:rsid w:val="00087773"/>
    <w:rsid w:val="00087AD0"/>
    <w:rsid w:val="00094D54"/>
    <w:rsid w:val="000A1051"/>
    <w:rsid w:val="000A50C4"/>
    <w:rsid w:val="000A762F"/>
    <w:rsid w:val="000B3DC3"/>
    <w:rsid w:val="000B45C3"/>
    <w:rsid w:val="000B77D8"/>
    <w:rsid w:val="000C3E8D"/>
    <w:rsid w:val="000C51C8"/>
    <w:rsid w:val="000D2892"/>
    <w:rsid w:val="000D3DCA"/>
    <w:rsid w:val="000D5FCC"/>
    <w:rsid w:val="000F7281"/>
    <w:rsid w:val="0010077A"/>
    <w:rsid w:val="001043F7"/>
    <w:rsid w:val="00130EC0"/>
    <w:rsid w:val="0013303E"/>
    <w:rsid w:val="001350DD"/>
    <w:rsid w:val="001366F0"/>
    <w:rsid w:val="001373A9"/>
    <w:rsid w:val="00146283"/>
    <w:rsid w:val="00153477"/>
    <w:rsid w:val="0017345F"/>
    <w:rsid w:val="00185F45"/>
    <w:rsid w:val="00192812"/>
    <w:rsid w:val="001A13B0"/>
    <w:rsid w:val="001B5836"/>
    <w:rsid w:val="001D44BE"/>
    <w:rsid w:val="001E1170"/>
    <w:rsid w:val="001E5EE6"/>
    <w:rsid w:val="001F2EA7"/>
    <w:rsid w:val="001F7A98"/>
    <w:rsid w:val="00202D50"/>
    <w:rsid w:val="00212D3F"/>
    <w:rsid w:val="002171DE"/>
    <w:rsid w:val="002224C2"/>
    <w:rsid w:val="002278B7"/>
    <w:rsid w:val="00227E7F"/>
    <w:rsid w:val="002312BD"/>
    <w:rsid w:val="00241DFE"/>
    <w:rsid w:val="00257B43"/>
    <w:rsid w:val="00287815"/>
    <w:rsid w:val="002D26AE"/>
    <w:rsid w:val="002E326D"/>
    <w:rsid w:val="002E6500"/>
    <w:rsid w:val="002E727D"/>
    <w:rsid w:val="003064B1"/>
    <w:rsid w:val="00313A5E"/>
    <w:rsid w:val="0032574C"/>
    <w:rsid w:val="00333237"/>
    <w:rsid w:val="00342345"/>
    <w:rsid w:val="003536C8"/>
    <w:rsid w:val="003563A2"/>
    <w:rsid w:val="00361F20"/>
    <w:rsid w:val="00364541"/>
    <w:rsid w:val="00364F55"/>
    <w:rsid w:val="003658FC"/>
    <w:rsid w:val="00365C37"/>
    <w:rsid w:val="003A30CF"/>
    <w:rsid w:val="003A5E3F"/>
    <w:rsid w:val="003D5C25"/>
    <w:rsid w:val="003E6170"/>
    <w:rsid w:val="003F15E1"/>
    <w:rsid w:val="003F24CF"/>
    <w:rsid w:val="003F33BA"/>
    <w:rsid w:val="003F57A3"/>
    <w:rsid w:val="003F7193"/>
    <w:rsid w:val="003F7203"/>
    <w:rsid w:val="00423237"/>
    <w:rsid w:val="00425019"/>
    <w:rsid w:val="004255EC"/>
    <w:rsid w:val="00440AFB"/>
    <w:rsid w:val="00443D5B"/>
    <w:rsid w:val="00450E2A"/>
    <w:rsid w:val="00456317"/>
    <w:rsid w:val="00465565"/>
    <w:rsid w:val="0047684D"/>
    <w:rsid w:val="0048777D"/>
    <w:rsid w:val="004A66E6"/>
    <w:rsid w:val="004C0B0A"/>
    <w:rsid w:val="004C208C"/>
    <w:rsid w:val="00504494"/>
    <w:rsid w:val="00514B16"/>
    <w:rsid w:val="0052206F"/>
    <w:rsid w:val="00522D69"/>
    <w:rsid w:val="00524347"/>
    <w:rsid w:val="00524DD1"/>
    <w:rsid w:val="005274FB"/>
    <w:rsid w:val="00532E36"/>
    <w:rsid w:val="00547ACA"/>
    <w:rsid w:val="005549B1"/>
    <w:rsid w:val="00562043"/>
    <w:rsid w:val="00566552"/>
    <w:rsid w:val="00576ED4"/>
    <w:rsid w:val="005802EE"/>
    <w:rsid w:val="00581B43"/>
    <w:rsid w:val="00591D73"/>
    <w:rsid w:val="005A4493"/>
    <w:rsid w:val="005A5F35"/>
    <w:rsid w:val="005D2E7C"/>
    <w:rsid w:val="005D79B3"/>
    <w:rsid w:val="005E6CB9"/>
    <w:rsid w:val="005E70F5"/>
    <w:rsid w:val="005F2EBA"/>
    <w:rsid w:val="00604A6C"/>
    <w:rsid w:val="00615E0B"/>
    <w:rsid w:val="00641B24"/>
    <w:rsid w:val="00641C06"/>
    <w:rsid w:val="00666E10"/>
    <w:rsid w:val="006720DE"/>
    <w:rsid w:val="0068128D"/>
    <w:rsid w:val="006B2F25"/>
    <w:rsid w:val="006C3A1B"/>
    <w:rsid w:val="006C40FD"/>
    <w:rsid w:val="006D49BB"/>
    <w:rsid w:val="006D615D"/>
    <w:rsid w:val="006E5F45"/>
    <w:rsid w:val="007131E6"/>
    <w:rsid w:val="00731229"/>
    <w:rsid w:val="00736658"/>
    <w:rsid w:val="00740BC5"/>
    <w:rsid w:val="00757BDC"/>
    <w:rsid w:val="007617AE"/>
    <w:rsid w:val="00761DE1"/>
    <w:rsid w:val="007676E3"/>
    <w:rsid w:val="007744E7"/>
    <w:rsid w:val="00775CC8"/>
    <w:rsid w:val="00776241"/>
    <w:rsid w:val="00785E72"/>
    <w:rsid w:val="007871B3"/>
    <w:rsid w:val="00793AB6"/>
    <w:rsid w:val="00795523"/>
    <w:rsid w:val="007955B4"/>
    <w:rsid w:val="007A2F49"/>
    <w:rsid w:val="007A557C"/>
    <w:rsid w:val="007A6D91"/>
    <w:rsid w:val="007C5EA4"/>
    <w:rsid w:val="007F0C24"/>
    <w:rsid w:val="00802343"/>
    <w:rsid w:val="00803CD2"/>
    <w:rsid w:val="00803D5C"/>
    <w:rsid w:val="00803E04"/>
    <w:rsid w:val="00810F02"/>
    <w:rsid w:val="00822622"/>
    <w:rsid w:val="00835697"/>
    <w:rsid w:val="008411A6"/>
    <w:rsid w:val="00863559"/>
    <w:rsid w:val="00865024"/>
    <w:rsid w:val="00876AB5"/>
    <w:rsid w:val="0087709A"/>
    <w:rsid w:val="00885361"/>
    <w:rsid w:val="0088572E"/>
    <w:rsid w:val="008B27E1"/>
    <w:rsid w:val="008C195D"/>
    <w:rsid w:val="008C546C"/>
    <w:rsid w:val="008E0FE8"/>
    <w:rsid w:val="008F12B5"/>
    <w:rsid w:val="00907E88"/>
    <w:rsid w:val="00922D48"/>
    <w:rsid w:val="00925D50"/>
    <w:rsid w:val="00930E78"/>
    <w:rsid w:val="009328D2"/>
    <w:rsid w:val="00933E8B"/>
    <w:rsid w:val="0095045C"/>
    <w:rsid w:val="00955EDA"/>
    <w:rsid w:val="00961B44"/>
    <w:rsid w:val="009716BC"/>
    <w:rsid w:val="009942B0"/>
    <w:rsid w:val="009A316E"/>
    <w:rsid w:val="009B0298"/>
    <w:rsid w:val="009C3A4A"/>
    <w:rsid w:val="009C542D"/>
    <w:rsid w:val="009D0762"/>
    <w:rsid w:val="009D15B2"/>
    <w:rsid w:val="009D5280"/>
    <w:rsid w:val="009E4ABE"/>
    <w:rsid w:val="009F1A84"/>
    <w:rsid w:val="009F3555"/>
    <w:rsid w:val="00A11327"/>
    <w:rsid w:val="00A1504D"/>
    <w:rsid w:val="00A22ABB"/>
    <w:rsid w:val="00A24645"/>
    <w:rsid w:val="00A278F8"/>
    <w:rsid w:val="00A57597"/>
    <w:rsid w:val="00A602F9"/>
    <w:rsid w:val="00A6126F"/>
    <w:rsid w:val="00A66FAB"/>
    <w:rsid w:val="00A86850"/>
    <w:rsid w:val="00A87CC4"/>
    <w:rsid w:val="00A91CB9"/>
    <w:rsid w:val="00AA0EF9"/>
    <w:rsid w:val="00AB2E5C"/>
    <w:rsid w:val="00AB3C43"/>
    <w:rsid w:val="00AB4E1D"/>
    <w:rsid w:val="00AC6B30"/>
    <w:rsid w:val="00AD02B4"/>
    <w:rsid w:val="00AD48ED"/>
    <w:rsid w:val="00AE3B3D"/>
    <w:rsid w:val="00AE70E9"/>
    <w:rsid w:val="00AE7BA3"/>
    <w:rsid w:val="00AF5AAD"/>
    <w:rsid w:val="00B0195A"/>
    <w:rsid w:val="00B03E8A"/>
    <w:rsid w:val="00B057BE"/>
    <w:rsid w:val="00B15221"/>
    <w:rsid w:val="00B17DAA"/>
    <w:rsid w:val="00B33FA5"/>
    <w:rsid w:val="00B518CD"/>
    <w:rsid w:val="00B65055"/>
    <w:rsid w:val="00B7258F"/>
    <w:rsid w:val="00B96BBD"/>
    <w:rsid w:val="00BA56DF"/>
    <w:rsid w:val="00BB53DC"/>
    <w:rsid w:val="00BC3C35"/>
    <w:rsid w:val="00BD6EFD"/>
    <w:rsid w:val="00BE7A90"/>
    <w:rsid w:val="00BE7FBE"/>
    <w:rsid w:val="00BF3805"/>
    <w:rsid w:val="00C0187F"/>
    <w:rsid w:val="00C16854"/>
    <w:rsid w:val="00C16E28"/>
    <w:rsid w:val="00C21B2B"/>
    <w:rsid w:val="00C22C31"/>
    <w:rsid w:val="00C25F0A"/>
    <w:rsid w:val="00C329C8"/>
    <w:rsid w:val="00C407F0"/>
    <w:rsid w:val="00C42D0A"/>
    <w:rsid w:val="00C4409C"/>
    <w:rsid w:val="00C45E73"/>
    <w:rsid w:val="00C62763"/>
    <w:rsid w:val="00C67689"/>
    <w:rsid w:val="00C6785F"/>
    <w:rsid w:val="00C800B1"/>
    <w:rsid w:val="00C839AB"/>
    <w:rsid w:val="00C83D22"/>
    <w:rsid w:val="00C96CED"/>
    <w:rsid w:val="00CA1CCC"/>
    <w:rsid w:val="00CB2ECE"/>
    <w:rsid w:val="00CB4FA5"/>
    <w:rsid w:val="00CD5BE9"/>
    <w:rsid w:val="00CD6422"/>
    <w:rsid w:val="00CE2482"/>
    <w:rsid w:val="00CF39E8"/>
    <w:rsid w:val="00D1079C"/>
    <w:rsid w:val="00D16B17"/>
    <w:rsid w:val="00D3395D"/>
    <w:rsid w:val="00D37E23"/>
    <w:rsid w:val="00D546CE"/>
    <w:rsid w:val="00D62A73"/>
    <w:rsid w:val="00D66198"/>
    <w:rsid w:val="00D7361C"/>
    <w:rsid w:val="00D739D1"/>
    <w:rsid w:val="00D85610"/>
    <w:rsid w:val="00DA1244"/>
    <w:rsid w:val="00DA42FD"/>
    <w:rsid w:val="00DB21A7"/>
    <w:rsid w:val="00DB4ED9"/>
    <w:rsid w:val="00DE2B7A"/>
    <w:rsid w:val="00DE3C16"/>
    <w:rsid w:val="00DE42FB"/>
    <w:rsid w:val="00E026C1"/>
    <w:rsid w:val="00E0791A"/>
    <w:rsid w:val="00E32A2A"/>
    <w:rsid w:val="00E40EB1"/>
    <w:rsid w:val="00E44979"/>
    <w:rsid w:val="00E5015D"/>
    <w:rsid w:val="00E524EF"/>
    <w:rsid w:val="00E65482"/>
    <w:rsid w:val="00E70052"/>
    <w:rsid w:val="00E751CC"/>
    <w:rsid w:val="00E767E9"/>
    <w:rsid w:val="00E814F9"/>
    <w:rsid w:val="00EA31FA"/>
    <w:rsid w:val="00EA5199"/>
    <w:rsid w:val="00EA6633"/>
    <w:rsid w:val="00EB43B3"/>
    <w:rsid w:val="00ED0D75"/>
    <w:rsid w:val="00ED181F"/>
    <w:rsid w:val="00ED60D8"/>
    <w:rsid w:val="00EE0870"/>
    <w:rsid w:val="00F05149"/>
    <w:rsid w:val="00F051EB"/>
    <w:rsid w:val="00F0727F"/>
    <w:rsid w:val="00F15EF7"/>
    <w:rsid w:val="00F25757"/>
    <w:rsid w:val="00F312BA"/>
    <w:rsid w:val="00F354CF"/>
    <w:rsid w:val="00F428D4"/>
    <w:rsid w:val="00F4463E"/>
    <w:rsid w:val="00F45004"/>
    <w:rsid w:val="00F625EE"/>
    <w:rsid w:val="00F66241"/>
    <w:rsid w:val="00F7475C"/>
    <w:rsid w:val="00F76D16"/>
    <w:rsid w:val="00F81B7C"/>
    <w:rsid w:val="00F943D8"/>
    <w:rsid w:val="00F95E4E"/>
    <w:rsid w:val="00FA0D28"/>
    <w:rsid w:val="00FA31F3"/>
    <w:rsid w:val="00FA7FC8"/>
    <w:rsid w:val="00FB6D4C"/>
    <w:rsid w:val="00FE0DAB"/>
    <w:rsid w:val="00FE35FE"/>
    <w:rsid w:val="00FF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2D69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22D69"/>
    <w:pPr>
      <w:outlineLvl w:val="6"/>
    </w:pPr>
  </w:style>
  <w:style w:type="paragraph" w:styleId="Overskrift8">
    <w:name w:val="heading 8"/>
    <w:basedOn w:val="Normal"/>
    <w:next w:val="Normal"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"/>
      </w:numPr>
    </w:pPr>
  </w:style>
  <w:style w:type="numbering" w:styleId="1ai">
    <w:name w:val="Outline List 1"/>
    <w:basedOn w:val="Ingenoversigt"/>
    <w:semiHidden/>
    <w:rsid w:val="00522D69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3"/>
      </w:numPr>
    </w:pPr>
  </w:style>
  <w:style w:type="paragraph" w:styleId="Bloktekst">
    <w:name w:val="Block Text"/>
    <w:basedOn w:val="Normal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semiHidden/>
    <w:rsid w:val="00522D69"/>
    <w:pPr>
      <w:spacing w:after="120"/>
    </w:pPr>
  </w:style>
  <w:style w:type="paragraph" w:styleId="Brdtekst2">
    <w:name w:val="Body Text 2"/>
    <w:basedOn w:val="Normal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22D69"/>
    <w:pPr>
      <w:ind w:firstLine="210"/>
    </w:pPr>
  </w:style>
  <w:style w:type="paragraph" w:styleId="Brdtekstindrykning">
    <w:name w:val="Body Text Indent"/>
    <w:basedOn w:val="Normal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22D69"/>
    <w:pPr>
      <w:ind w:firstLine="210"/>
    </w:pPr>
  </w:style>
  <w:style w:type="paragraph" w:styleId="Brdtekstindrykning2">
    <w:name w:val="Body Text Indent 2"/>
    <w:basedOn w:val="Normal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22D69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22D69"/>
    <w:pPr>
      <w:ind w:left="4252"/>
    </w:pPr>
  </w:style>
  <w:style w:type="paragraph" w:styleId="Dato">
    <w:name w:val="Date"/>
    <w:basedOn w:val="Normal"/>
    <w:next w:val="Normal"/>
    <w:semiHidden/>
    <w:rsid w:val="00522D69"/>
  </w:style>
  <w:style w:type="paragraph" w:styleId="E-mail-signatur">
    <w:name w:val="E-mail Signature"/>
    <w:basedOn w:val="Normal"/>
    <w:semiHidden/>
    <w:rsid w:val="00522D69"/>
  </w:style>
  <w:style w:type="character" w:styleId="Fremhv">
    <w:name w:val="Emphasis"/>
    <w:qFormat/>
    <w:rsid w:val="00522D69"/>
    <w:rPr>
      <w:i/>
      <w:iCs/>
    </w:rPr>
  </w:style>
  <w:style w:type="character" w:styleId="Slutnotehenvisning">
    <w:name w:val="endnote reference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22D69"/>
  </w:style>
  <w:style w:type="paragraph" w:styleId="HTML-adresse">
    <w:name w:val="HTML Address"/>
    <w:basedOn w:val="Normal"/>
    <w:semiHidden/>
    <w:rsid w:val="00522D69"/>
    <w:rPr>
      <w:i/>
      <w:iCs/>
    </w:rPr>
  </w:style>
  <w:style w:type="character" w:styleId="HTML-citat">
    <w:name w:val="HTML Cite"/>
    <w:semiHidden/>
    <w:rsid w:val="00522D69"/>
    <w:rPr>
      <w:i/>
      <w:iCs/>
    </w:rPr>
  </w:style>
  <w:style w:type="character" w:styleId="HTML-kode">
    <w:name w:val="HTML Code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522D69"/>
    <w:rPr>
      <w:i/>
      <w:iCs/>
    </w:rPr>
  </w:style>
  <w:style w:type="character" w:styleId="HTML-tastatur">
    <w:name w:val="HTML Keyboard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522D69"/>
    <w:rPr>
      <w:i/>
      <w:iCs/>
    </w:rPr>
  </w:style>
  <w:style w:type="character" w:styleId="Linjenummer">
    <w:name w:val="line number"/>
    <w:basedOn w:val="Standardskrifttypeiafsnit"/>
    <w:semiHidden/>
    <w:rsid w:val="00522D69"/>
  </w:style>
  <w:style w:type="paragraph" w:styleId="Opstilling">
    <w:name w:val="List"/>
    <w:basedOn w:val="Normal"/>
    <w:semiHidden/>
    <w:rsid w:val="00522D69"/>
    <w:pPr>
      <w:ind w:left="283" w:hanging="283"/>
    </w:pPr>
  </w:style>
  <w:style w:type="paragraph" w:styleId="Opstilling2">
    <w:name w:val="List 2"/>
    <w:basedOn w:val="Normal"/>
    <w:semiHidden/>
    <w:rsid w:val="00522D69"/>
    <w:pPr>
      <w:ind w:left="566" w:hanging="283"/>
    </w:pPr>
  </w:style>
  <w:style w:type="paragraph" w:styleId="Opstilling3">
    <w:name w:val="List 3"/>
    <w:basedOn w:val="Normal"/>
    <w:semiHidden/>
    <w:rsid w:val="00522D69"/>
    <w:pPr>
      <w:ind w:left="849" w:hanging="283"/>
    </w:pPr>
  </w:style>
  <w:style w:type="paragraph" w:styleId="Opstilling4">
    <w:name w:val="List 4"/>
    <w:basedOn w:val="Normal"/>
    <w:semiHidden/>
    <w:rsid w:val="00522D69"/>
    <w:pPr>
      <w:ind w:left="1132" w:hanging="283"/>
    </w:pPr>
  </w:style>
  <w:style w:type="paragraph" w:styleId="Opstilling5">
    <w:name w:val="List 5"/>
    <w:basedOn w:val="Normal"/>
    <w:semiHidden/>
    <w:rsid w:val="00522D69"/>
    <w:pPr>
      <w:ind w:left="1415" w:hanging="283"/>
    </w:pPr>
  </w:style>
  <w:style w:type="paragraph" w:styleId="Opstilling-punkttegn">
    <w:name w:val="List Bullet"/>
    <w:basedOn w:val="Normal"/>
    <w:semiHidden/>
    <w:rsid w:val="00522D69"/>
    <w:pPr>
      <w:numPr>
        <w:numId w:val="4"/>
      </w:numPr>
    </w:pPr>
  </w:style>
  <w:style w:type="paragraph" w:styleId="Opstilling-punkttegn2">
    <w:name w:val="List Bullet 2"/>
    <w:basedOn w:val="Normal"/>
    <w:semiHidden/>
    <w:rsid w:val="00522D69"/>
    <w:pPr>
      <w:numPr>
        <w:numId w:val="5"/>
      </w:numPr>
    </w:pPr>
  </w:style>
  <w:style w:type="paragraph" w:styleId="Opstilling-punkttegn3">
    <w:name w:val="List Bullet 3"/>
    <w:basedOn w:val="Normal"/>
    <w:semiHidden/>
    <w:rsid w:val="00522D69"/>
    <w:pPr>
      <w:numPr>
        <w:numId w:val="6"/>
      </w:numPr>
    </w:pPr>
  </w:style>
  <w:style w:type="paragraph" w:styleId="Opstilling-punkttegn4">
    <w:name w:val="List Bullet 4"/>
    <w:basedOn w:val="Normal"/>
    <w:semiHidden/>
    <w:rsid w:val="00522D69"/>
    <w:pPr>
      <w:numPr>
        <w:numId w:val="7"/>
      </w:numPr>
    </w:pPr>
  </w:style>
  <w:style w:type="paragraph" w:styleId="Opstilling-punkttegn5">
    <w:name w:val="List Bullet 5"/>
    <w:basedOn w:val="Normal"/>
    <w:semiHidden/>
    <w:rsid w:val="00522D69"/>
    <w:pPr>
      <w:numPr>
        <w:numId w:val="8"/>
      </w:numPr>
    </w:pPr>
  </w:style>
  <w:style w:type="paragraph" w:styleId="Opstilling-forts">
    <w:name w:val="List Continue"/>
    <w:basedOn w:val="Normal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22D69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22D69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22D69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22D69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22D69"/>
    <w:pPr>
      <w:numPr>
        <w:numId w:val="13"/>
      </w:numPr>
    </w:pPr>
  </w:style>
  <w:style w:type="paragraph" w:styleId="Brevhoved">
    <w:name w:val="Message Header"/>
    <w:basedOn w:val="Normal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semiHidden/>
    <w:rsid w:val="00522D69"/>
  </w:style>
  <w:style w:type="paragraph" w:styleId="Almindeligtekst">
    <w:name w:val="Plain Text"/>
    <w:basedOn w:val="Normal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22D69"/>
  </w:style>
  <w:style w:type="paragraph" w:styleId="Underskrift">
    <w:name w:val="Signature"/>
    <w:basedOn w:val="Normal"/>
    <w:semiHidden/>
    <w:rsid w:val="00522D69"/>
    <w:pPr>
      <w:ind w:left="4252"/>
    </w:pPr>
  </w:style>
  <w:style w:type="character" w:styleId="Strk">
    <w:name w:val="Strong"/>
    <w:qFormat/>
    <w:rsid w:val="00522D69"/>
    <w:rPr>
      <w:b/>
      <w:bCs/>
    </w:rPr>
  </w:style>
  <w:style w:type="paragraph" w:styleId="Undertitel">
    <w:name w:val="Subtitle"/>
    <w:basedOn w:val="Normal"/>
    <w:qFormat/>
    <w:rsid w:val="00522D6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522D69"/>
    <w:pPr>
      <w:tabs>
        <w:tab w:val="right" w:pos="7655"/>
      </w:tabs>
      <w:ind w:left="1134" w:right="567"/>
    </w:pPr>
  </w:style>
  <w:style w:type="character" w:styleId="BesgtHyperlink">
    <w:name w:val="FollowedHyperlink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522D69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522D69"/>
    <w:pPr>
      <w:numPr>
        <w:numId w:val="15"/>
      </w:numPr>
    </w:pPr>
  </w:style>
  <w:style w:type="paragraph" w:customStyle="1" w:styleId="Normal-Tabletext">
    <w:name w:val="Normal - Table text"/>
    <w:basedOn w:val="Normal"/>
    <w:rsid w:val="00522D6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522D6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522D6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522D69"/>
    <w:pPr>
      <w:jc w:val="right"/>
    </w:pPr>
  </w:style>
  <w:style w:type="paragraph" w:customStyle="1" w:styleId="Normal-TableNumbersTotal">
    <w:name w:val="Normal - Table Numbers Total"/>
    <w:basedOn w:val="Normal-TableNumbers"/>
    <w:rsid w:val="00522D69"/>
    <w:rPr>
      <w:b/>
    </w:rPr>
  </w:style>
  <w:style w:type="paragraph" w:customStyle="1" w:styleId="Template">
    <w:name w:val="Template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522D69"/>
    <w:rPr>
      <w:b/>
    </w:rPr>
  </w:style>
  <w:style w:type="paragraph" w:customStyle="1" w:styleId="Template-Address">
    <w:name w:val="Template - Address"/>
    <w:basedOn w:val="Template"/>
    <w:semiHidden/>
    <w:rsid w:val="00522D69"/>
  </w:style>
  <w:style w:type="paragraph" w:customStyle="1" w:styleId="Template-Date">
    <w:name w:val="Template - Date"/>
    <w:basedOn w:val="Template-Address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522D69"/>
    <w:rPr>
      <w:b/>
    </w:rPr>
  </w:style>
  <w:style w:type="paragraph" w:customStyle="1" w:styleId="Template-Afdeling">
    <w:name w:val="Template - Afdeling"/>
    <w:basedOn w:val="Template"/>
    <w:semiHidden/>
    <w:rsid w:val="00522D69"/>
    <w:rPr>
      <w:b/>
    </w:rPr>
  </w:style>
  <w:style w:type="paragraph" w:styleId="Listeoverfigurer">
    <w:name w:val="table of figures"/>
    <w:basedOn w:val="Normal"/>
    <w:next w:val="Normal"/>
    <w:semiHidden/>
    <w:rsid w:val="00522D69"/>
  </w:style>
  <w:style w:type="paragraph" w:customStyle="1" w:styleId="Template-NavnMellemnavn">
    <w:name w:val="Template - Navn/Mellemnavn"/>
    <w:basedOn w:val="Template"/>
    <w:semiHidden/>
    <w:rsid w:val="00522D69"/>
    <w:rPr>
      <w:b/>
    </w:rPr>
  </w:style>
  <w:style w:type="paragraph" w:customStyle="1" w:styleId="Template-Brugerinfo">
    <w:name w:val="Template - Bruger info"/>
    <w:basedOn w:val="Template"/>
    <w:semiHidden/>
    <w:rsid w:val="00522D69"/>
  </w:style>
  <w:style w:type="paragraph" w:customStyle="1" w:styleId="Normal-DokumentNavn">
    <w:name w:val="Normal - Dokument Navn"/>
    <w:basedOn w:val="Normal"/>
    <w:semiHidden/>
    <w:rsid w:val="00456317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semiHidden/>
    <w:rsid w:val="00522D69"/>
  </w:style>
  <w:style w:type="paragraph" w:customStyle="1" w:styleId="Template-Parentlogoname">
    <w:name w:val="Template - Parent logoname"/>
    <w:basedOn w:val="Template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B7258F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B7258F"/>
    <w:rPr>
      <w:b/>
      <w:bCs/>
    </w:rPr>
  </w:style>
  <w:style w:type="paragraph" w:styleId="Dokumentoversigt">
    <w:name w:val="Document Map"/>
    <w:basedOn w:val="Normal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B7258F"/>
    <w:rPr>
      <w:rFonts w:ascii="Arial" w:hAnsi="Arial" w:cs="Arial"/>
      <w:b/>
      <w:bCs/>
    </w:rPr>
  </w:style>
  <w:style w:type="paragraph" w:styleId="Makrotekst">
    <w:name w:val="macro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paragraph" w:customStyle="1" w:styleId="Default">
    <w:name w:val="Default"/>
    <w:rsid w:val="007617AE"/>
    <w:pPr>
      <w:autoSpaceDE w:val="0"/>
      <w:autoSpaceDN w:val="0"/>
      <w:adjustRightInd w:val="0"/>
    </w:pPr>
    <w:rPr>
      <w:rFonts w:ascii="EFABI I+ Frutiger" w:hAnsi="EFABI I+ Frutiger" w:cs="EFABI I+ Frutiger"/>
      <w:color w:val="000000"/>
      <w:sz w:val="24"/>
      <w:szCs w:val="24"/>
    </w:rPr>
  </w:style>
  <w:style w:type="character" w:customStyle="1" w:styleId="paragrafnr1">
    <w:name w:val="paragrafnr1"/>
    <w:rsid w:val="00B96BBD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paragraph" w:styleId="Listeafsnit">
    <w:name w:val="List Paragraph"/>
    <w:basedOn w:val="Normal"/>
    <w:uiPriority w:val="34"/>
    <w:qFormat/>
    <w:rsid w:val="00F25757"/>
    <w:pPr>
      <w:ind w:left="1304"/>
    </w:pPr>
  </w:style>
  <w:style w:type="character" w:customStyle="1" w:styleId="KommentartekstTegn">
    <w:name w:val="Kommentartekst Tegn"/>
    <w:link w:val="Kommentartekst"/>
    <w:uiPriority w:val="99"/>
    <w:semiHidden/>
    <w:rsid w:val="00785E72"/>
    <w:rPr>
      <w:rFonts w:ascii="Georgia" w:hAnsi="Georgia"/>
      <w:lang w:eastAsia="en-US"/>
    </w:rPr>
  </w:style>
  <w:style w:type="paragraph" w:styleId="Korrektur">
    <w:name w:val="Revision"/>
    <w:hidden/>
    <w:uiPriority w:val="99"/>
    <w:semiHidden/>
    <w:rsid w:val="00CE2482"/>
    <w:rPr>
      <w:rFonts w:ascii="Georgia" w:hAnsi="Georgia"/>
      <w:sz w:val="21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2D69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22D69"/>
    <w:pPr>
      <w:outlineLvl w:val="6"/>
    </w:pPr>
  </w:style>
  <w:style w:type="paragraph" w:styleId="Overskrift8">
    <w:name w:val="heading 8"/>
    <w:basedOn w:val="Normal"/>
    <w:next w:val="Normal"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"/>
      </w:numPr>
    </w:pPr>
  </w:style>
  <w:style w:type="numbering" w:styleId="1ai">
    <w:name w:val="Outline List 1"/>
    <w:basedOn w:val="Ingenoversigt"/>
    <w:semiHidden/>
    <w:rsid w:val="00522D69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3"/>
      </w:numPr>
    </w:pPr>
  </w:style>
  <w:style w:type="paragraph" w:styleId="Bloktekst">
    <w:name w:val="Block Text"/>
    <w:basedOn w:val="Normal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semiHidden/>
    <w:rsid w:val="00522D69"/>
    <w:pPr>
      <w:spacing w:after="120"/>
    </w:pPr>
  </w:style>
  <w:style w:type="paragraph" w:styleId="Brdtekst2">
    <w:name w:val="Body Text 2"/>
    <w:basedOn w:val="Normal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22D69"/>
    <w:pPr>
      <w:ind w:firstLine="210"/>
    </w:pPr>
  </w:style>
  <w:style w:type="paragraph" w:styleId="Brdtekstindrykning">
    <w:name w:val="Body Text Indent"/>
    <w:basedOn w:val="Normal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22D69"/>
    <w:pPr>
      <w:ind w:firstLine="210"/>
    </w:pPr>
  </w:style>
  <w:style w:type="paragraph" w:styleId="Brdtekstindrykning2">
    <w:name w:val="Body Text Indent 2"/>
    <w:basedOn w:val="Normal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22D69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22D69"/>
    <w:pPr>
      <w:ind w:left="4252"/>
    </w:pPr>
  </w:style>
  <w:style w:type="paragraph" w:styleId="Dato">
    <w:name w:val="Date"/>
    <w:basedOn w:val="Normal"/>
    <w:next w:val="Normal"/>
    <w:semiHidden/>
    <w:rsid w:val="00522D69"/>
  </w:style>
  <w:style w:type="paragraph" w:styleId="E-mail-signatur">
    <w:name w:val="E-mail Signature"/>
    <w:basedOn w:val="Normal"/>
    <w:semiHidden/>
    <w:rsid w:val="00522D69"/>
  </w:style>
  <w:style w:type="character" w:styleId="Fremhv">
    <w:name w:val="Emphasis"/>
    <w:qFormat/>
    <w:rsid w:val="00522D69"/>
    <w:rPr>
      <w:i/>
      <w:iCs/>
    </w:rPr>
  </w:style>
  <w:style w:type="character" w:styleId="Slutnotehenvisning">
    <w:name w:val="endnote reference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22D69"/>
  </w:style>
  <w:style w:type="paragraph" w:styleId="HTML-adresse">
    <w:name w:val="HTML Address"/>
    <w:basedOn w:val="Normal"/>
    <w:semiHidden/>
    <w:rsid w:val="00522D69"/>
    <w:rPr>
      <w:i/>
      <w:iCs/>
    </w:rPr>
  </w:style>
  <w:style w:type="character" w:styleId="HTML-citat">
    <w:name w:val="HTML Cite"/>
    <w:semiHidden/>
    <w:rsid w:val="00522D69"/>
    <w:rPr>
      <w:i/>
      <w:iCs/>
    </w:rPr>
  </w:style>
  <w:style w:type="character" w:styleId="HTML-kode">
    <w:name w:val="HTML Code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522D69"/>
    <w:rPr>
      <w:i/>
      <w:iCs/>
    </w:rPr>
  </w:style>
  <w:style w:type="character" w:styleId="HTML-tastatur">
    <w:name w:val="HTML Keyboard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522D69"/>
    <w:rPr>
      <w:i/>
      <w:iCs/>
    </w:rPr>
  </w:style>
  <w:style w:type="character" w:styleId="Linjenummer">
    <w:name w:val="line number"/>
    <w:basedOn w:val="Standardskrifttypeiafsnit"/>
    <w:semiHidden/>
    <w:rsid w:val="00522D69"/>
  </w:style>
  <w:style w:type="paragraph" w:styleId="Opstilling">
    <w:name w:val="List"/>
    <w:basedOn w:val="Normal"/>
    <w:semiHidden/>
    <w:rsid w:val="00522D69"/>
    <w:pPr>
      <w:ind w:left="283" w:hanging="283"/>
    </w:pPr>
  </w:style>
  <w:style w:type="paragraph" w:styleId="Opstilling2">
    <w:name w:val="List 2"/>
    <w:basedOn w:val="Normal"/>
    <w:semiHidden/>
    <w:rsid w:val="00522D69"/>
    <w:pPr>
      <w:ind w:left="566" w:hanging="283"/>
    </w:pPr>
  </w:style>
  <w:style w:type="paragraph" w:styleId="Opstilling3">
    <w:name w:val="List 3"/>
    <w:basedOn w:val="Normal"/>
    <w:semiHidden/>
    <w:rsid w:val="00522D69"/>
    <w:pPr>
      <w:ind w:left="849" w:hanging="283"/>
    </w:pPr>
  </w:style>
  <w:style w:type="paragraph" w:styleId="Opstilling4">
    <w:name w:val="List 4"/>
    <w:basedOn w:val="Normal"/>
    <w:semiHidden/>
    <w:rsid w:val="00522D69"/>
    <w:pPr>
      <w:ind w:left="1132" w:hanging="283"/>
    </w:pPr>
  </w:style>
  <w:style w:type="paragraph" w:styleId="Opstilling5">
    <w:name w:val="List 5"/>
    <w:basedOn w:val="Normal"/>
    <w:semiHidden/>
    <w:rsid w:val="00522D69"/>
    <w:pPr>
      <w:ind w:left="1415" w:hanging="283"/>
    </w:pPr>
  </w:style>
  <w:style w:type="paragraph" w:styleId="Opstilling-punkttegn">
    <w:name w:val="List Bullet"/>
    <w:basedOn w:val="Normal"/>
    <w:semiHidden/>
    <w:rsid w:val="00522D69"/>
    <w:pPr>
      <w:numPr>
        <w:numId w:val="4"/>
      </w:numPr>
    </w:pPr>
  </w:style>
  <w:style w:type="paragraph" w:styleId="Opstilling-punkttegn2">
    <w:name w:val="List Bullet 2"/>
    <w:basedOn w:val="Normal"/>
    <w:semiHidden/>
    <w:rsid w:val="00522D69"/>
    <w:pPr>
      <w:numPr>
        <w:numId w:val="5"/>
      </w:numPr>
    </w:pPr>
  </w:style>
  <w:style w:type="paragraph" w:styleId="Opstilling-punkttegn3">
    <w:name w:val="List Bullet 3"/>
    <w:basedOn w:val="Normal"/>
    <w:semiHidden/>
    <w:rsid w:val="00522D69"/>
    <w:pPr>
      <w:numPr>
        <w:numId w:val="6"/>
      </w:numPr>
    </w:pPr>
  </w:style>
  <w:style w:type="paragraph" w:styleId="Opstilling-punkttegn4">
    <w:name w:val="List Bullet 4"/>
    <w:basedOn w:val="Normal"/>
    <w:semiHidden/>
    <w:rsid w:val="00522D69"/>
    <w:pPr>
      <w:numPr>
        <w:numId w:val="7"/>
      </w:numPr>
    </w:pPr>
  </w:style>
  <w:style w:type="paragraph" w:styleId="Opstilling-punkttegn5">
    <w:name w:val="List Bullet 5"/>
    <w:basedOn w:val="Normal"/>
    <w:semiHidden/>
    <w:rsid w:val="00522D69"/>
    <w:pPr>
      <w:numPr>
        <w:numId w:val="8"/>
      </w:numPr>
    </w:pPr>
  </w:style>
  <w:style w:type="paragraph" w:styleId="Opstilling-forts">
    <w:name w:val="List Continue"/>
    <w:basedOn w:val="Normal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22D69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22D69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22D69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22D69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22D69"/>
    <w:pPr>
      <w:numPr>
        <w:numId w:val="13"/>
      </w:numPr>
    </w:pPr>
  </w:style>
  <w:style w:type="paragraph" w:styleId="Brevhoved">
    <w:name w:val="Message Header"/>
    <w:basedOn w:val="Normal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semiHidden/>
    <w:rsid w:val="00522D69"/>
  </w:style>
  <w:style w:type="paragraph" w:styleId="Almindeligtekst">
    <w:name w:val="Plain Text"/>
    <w:basedOn w:val="Normal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22D69"/>
  </w:style>
  <w:style w:type="paragraph" w:styleId="Underskrift">
    <w:name w:val="Signature"/>
    <w:basedOn w:val="Normal"/>
    <w:semiHidden/>
    <w:rsid w:val="00522D69"/>
    <w:pPr>
      <w:ind w:left="4252"/>
    </w:pPr>
  </w:style>
  <w:style w:type="character" w:styleId="Strk">
    <w:name w:val="Strong"/>
    <w:qFormat/>
    <w:rsid w:val="00522D69"/>
    <w:rPr>
      <w:b/>
      <w:bCs/>
    </w:rPr>
  </w:style>
  <w:style w:type="paragraph" w:styleId="Undertitel">
    <w:name w:val="Subtitle"/>
    <w:basedOn w:val="Normal"/>
    <w:qFormat/>
    <w:rsid w:val="00522D6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522D69"/>
    <w:pPr>
      <w:tabs>
        <w:tab w:val="right" w:pos="7655"/>
      </w:tabs>
      <w:ind w:left="1134" w:right="567"/>
    </w:pPr>
  </w:style>
  <w:style w:type="character" w:styleId="BesgtHyperlink">
    <w:name w:val="FollowedHyperlink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522D69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522D69"/>
    <w:pPr>
      <w:numPr>
        <w:numId w:val="15"/>
      </w:numPr>
    </w:pPr>
  </w:style>
  <w:style w:type="paragraph" w:customStyle="1" w:styleId="Normal-Tabletext">
    <w:name w:val="Normal - Table text"/>
    <w:basedOn w:val="Normal"/>
    <w:rsid w:val="00522D6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522D6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522D6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522D69"/>
    <w:pPr>
      <w:jc w:val="right"/>
    </w:pPr>
  </w:style>
  <w:style w:type="paragraph" w:customStyle="1" w:styleId="Normal-TableNumbersTotal">
    <w:name w:val="Normal - Table Numbers Total"/>
    <w:basedOn w:val="Normal-TableNumbers"/>
    <w:rsid w:val="00522D69"/>
    <w:rPr>
      <w:b/>
    </w:rPr>
  </w:style>
  <w:style w:type="paragraph" w:customStyle="1" w:styleId="Template">
    <w:name w:val="Template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522D69"/>
    <w:rPr>
      <w:b/>
    </w:rPr>
  </w:style>
  <w:style w:type="paragraph" w:customStyle="1" w:styleId="Template-Address">
    <w:name w:val="Template - Address"/>
    <w:basedOn w:val="Template"/>
    <w:semiHidden/>
    <w:rsid w:val="00522D69"/>
  </w:style>
  <w:style w:type="paragraph" w:customStyle="1" w:styleId="Template-Date">
    <w:name w:val="Template - Date"/>
    <w:basedOn w:val="Template-Address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522D69"/>
    <w:rPr>
      <w:b/>
    </w:rPr>
  </w:style>
  <w:style w:type="paragraph" w:customStyle="1" w:styleId="Template-Afdeling">
    <w:name w:val="Template - Afdeling"/>
    <w:basedOn w:val="Template"/>
    <w:semiHidden/>
    <w:rsid w:val="00522D69"/>
    <w:rPr>
      <w:b/>
    </w:rPr>
  </w:style>
  <w:style w:type="paragraph" w:styleId="Listeoverfigurer">
    <w:name w:val="table of figures"/>
    <w:basedOn w:val="Normal"/>
    <w:next w:val="Normal"/>
    <w:semiHidden/>
    <w:rsid w:val="00522D69"/>
  </w:style>
  <w:style w:type="paragraph" w:customStyle="1" w:styleId="Template-NavnMellemnavn">
    <w:name w:val="Template - Navn/Mellemnavn"/>
    <w:basedOn w:val="Template"/>
    <w:semiHidden/>
    <w:rsid w:val="00522D69"/>
    <w:rPr>
      <w:b/>
    </w:rPr>
  </w:style>
  <w:style w:type="paragraph" w:customStyle="1" w:styleId="Template-Brugerinfo">
    <w:name w:val="Template - Bruger info"/>
    <w:basedOn w:val="Template"/>
    <w:semiHidden/>
    <w:rsid w:val="00522D69"/>
  </w:style>
  <w:style w:type="paragraph" w:customStyle="1" w:styleId="Normal-DokumentNavn">
    <w:name w:val="Normal - Dokument Navn"/>
    <w:basedOn w:val="Normal"/>
    <w:semiHidden/>
    <w:rsid w:val="00456317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semiHidden/>
    <w:rsid w:val="00522D69"/>
  </w:style>
  <w:style w:type="paragraph" w:customStyle="1" w:styleId="Template-Parentlogoname">
    <w:name w:val="Template - Parent logoname"/>
    <w:basedOn w:val="Template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B7258F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B7258F"/>
    <w:rPr>
      <w:b/>
      <w:bCs/>
    </w:rPr>
  </w:style>
  <w:style w:type="paragraph" w:styleId="Dokumentoversigt">
    <w:name w:val="Document Map"/>
    <w:basedOn w:val="Normal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B7258F"/>
    <w:rPr>
      <w:rFonts w:ascii="Arial" w:hAnsi="Arial" w:cs="Arial"/>
      <w:b/>
      <w:bCs/>
    </w:rPr>
  </w:style>
  <w:style w:type="paragraph" w:styleId="Makrotekst">
    <w:name w:val="macro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paragraph" w:customStyle="1" w:styleId="Default">
    <w:name w:val="Default"/>
    <w:rsid w:val="007617AE"/>
    <w:pPr>
      <w:autoSpaceDE w:val="0"/>
      <w:autoSpaceDN w:val="0"/>
      <w:adjustRightInd w:val="0"/>
    </w:pPr>
    <w:rPr>
      <w:rFonts w:ascii="EFABI I+ Frutiger" w:hAnsi="EFABI I+ Frutiger" w:cs="EFABI I+ Frutiger"/>
      <w:color w:val="000000"/>
      <w:sz w:val="24"/>
      <w:szCs w:val="24"/>
    </w:rPr>
  </w:style>
  <w:style w:type="character" w:customStyle="1" w:styleId="paragrafnr1">
    <w:name w:val="paragrafnr1"/>
    <w:rsid w:val="00B96BBD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paragraph" w:styleId="Listeafsnit">
    <w:name w:val="List Paragraph"/>
    <w:basedOn w:val="Normal"/>
    <w:uiPriority w:val="34"/>
    <w:qFormat/>
    <w:rsid w:val="00F25757"/>
    <w:pPr>
      <w:ind w:left="1304"/>
    </w:pPr>
  </w:style>
  <w:style w:type="character" w:customStyle="1" w:styleId="KommentartekstTegn">
    <w:name w:val="Kommentartekst Tegn"/>
    <w:link w:val="Kommentartekst"/>
    <w:uiPriority w:val="99"/>
    <w:semiHidden/>
    <w:rsid w:val="00785E72"/>
    <w:rPr>
      <w:rFonts w:ascii="Georgia" w:hAnsi="Georgia"/>
      <w:lang w:eastAsia="en-US"/>
    </w:rPr>
  </w:style>
  <w:style w:type="paragraph" w:styleId="Korrektur">
    <w:name w:val="Revision"/>
    <w:hidden/>
    <w:uiPriority w:val="99"/>
    <w:semiHidden/>
    <w:rsid w:val="00CE2482"/>
    <w:rPr>
      <w:rFonts w:ascii="Georgia" w:hAnsi="Georgia"/>
      <w:sz w:val="21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9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s://www.retsinformation.dk/Forms/R0710.aspx?id=140435" TargetMode="Externa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http://www.au.dk/om/stillinger/love-og-regler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kr\AppData\Roaming\Microsoft\Skabeloner\Notat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734EE-AF72-4A2D-9A99-670B8F3F8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0</TotalTime>
  <Pages>2</Pages>
  <Words>428</Words>
  <Characters>2613</Characters>
  <Application>Microsoft Office Word</Application>
  <DocSecurity>12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SUN-ADM</dc:creator>
  <cp:lastModifiedBy>Iris Galili</cp:lastModifiedBy>
  <cp:revision>2</cp:revision>
  <cp:lastPrinted>2015-11-26T10:03:00Z</cp:lastPrinted>
  <dcterms:created xsi:type="dcterms:W3CDTF">2016-03-04T07:19:00Z</dcterms:created>
  <dcterms:modified xsi:type="dcterms:W3CDTF">2016-03-04T07:19:00Z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1391</vt:lpwstr>
  </property>
  <property fmtid="{D5CDD505-2E9C-101B-9397-08002B2CF9AE}" pid="5" name="LogoFarve">
    <vt:lpwstr>blue</vt:lpwstr>
  </property>
</Properties>
</file>