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B008C" w14:textId="77777777" w:rsidR="00FC257C" w:rsidRPr="00ED1A9A" w:rsidRDefault="00B53CF6" w:rsidP="00837974">
      <w:pPr>
        <w:spacing w:line="14" w:lineRule="exact"/>
      </w:pPr>
      <w:r w:rsidRPr="00ED1A9A"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E877D50" wp14:editId="4EDF3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ED544" w14:textId="77777777" w:rsidR="00091736" w:rsidRPr="00FC741C" w:rsidRDefault="00091736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C08BC" w14:textId="77777777" w:rsidR="00091736" w:rsidRPr="000F4B69" w:rsidRDefault="00091736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7D50" id="SD_GRP_FrontPage" o:spid="_x0000_s1026" style="position:absolute;margin-left:0;margin-top:0;width:544.25pt;height:133pt;z-index:-251660800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B0ED544" w14:textId="77777777" w:rsidR="00091736" w:rsidRPr="00FC741C" w:rsidRDefault="00091736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7CC08BC" w14:textId="77777777" w:rsidR="00091736" w:rsidRPr="000F4B69" w:rsidRDefault="00091736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50EEFF" w14:textId="77777777" w:rsidR="00095A1E" w:rsidRPr="00ED1A9A" w:rsidRDefault="00095A1E" w:rsidP="00FC257C">
      <w:pPr>
        <w:spacing w:line="14" w:lineRule="exact"/>
      </w:pPr>
    </w:p>
    <w:p w14:paraId="01ED9B76" w14:textId="77777777" w:rsidR="00BD6756" w:rsidRPr="00ED1A9A" w:rsidRDefault="00BD6756"/>
    <w:tbl>
      <w:tblPr>
        <w:tblW w:w="10700" w:type="dxa"/>
        <w:tblInd w:w="-835" w:type="dxa"/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0744861F" w14:textId="77777777" w:rsidTr="004D3E33">
        <w:tc>
          <w:tcPr>
            <w:tcW w:w="107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1371A3DC" w14:textId="77777777" w:rsidR="006556B0" w:rsidRPr="006556B0" w:rsidRDefault="006556B0" w:rsidP="006556B0">
            <w:pPr>
              <w:tabs>
                <w:tab w:val="left" w:pos="5351"/>
              </w:tabs>
              <w:ind w:right="-5118"/>
              <w:jc w:val="center"/>
              <w:rPr>
                <w:b/>
                <w:color w:val="03428F"/>
                <w:sz w:val="32"/>
                <w:szCs w:val="32"/>
              </w:rPr>
            </w:pPr>
            <w:r w:rsidRPr="006556B0">
              <w:rPr>
                <w:b/>
                <w:color w:val="03428F"/>
                <w:sz w:val="32"/>
                <w:szCs w:val="32"/>
              </w:rPr>
              <w:t>APPLICATION FOR PRE-RESIDENCY:</w:t>
            </w:r>
          </w:p>
          <w:p w14:paraId="09A7E5ED" w14:textId="77777777" w:rsidR="006556B0" w:rsidRPr="006556B0" w:rsidRDefault="006556B0" w:rsidP="00CC1411">
            <w:pPr>
              <w:ind w:right="-5827"/>
              <w:rPr>
                <w:color w:val="03428F"/>
                <w:sz w:val="32"/>
                <w:szCs w:val="32"/>
              </w:rPr>
            </w:pPr>
            <w:r w:rsidRPr="006556B0">
              <w:rPr>
                <w:color w:val="03428F"/>
                <w:sz w:val="32"/>
                <w:szCs w:val="32"/>
              </w:rPr>
              <w:t>AARHUS INTERNATIONAL SHORT-TERM COURSE IN ORTHODONTICS</w:t>
            </w:r>
          </w:p>
          <w:p w14:paraId="092C65A8" w14:textId="1431E395" w:rsidR="00E32F97" w:rsidRPr="006556B0" w:rsidRDefault="006556B0" w:rsidP="00C75C62">
            <w:pPr>
              <w:pStyle w:val="Forsideheading1"/>
              <w:ind w:right="-5543"/>
              <w:jc w:val="center"/>
              <w:rPr>
                <w:sz w:val="32"/>
                <w:szCs w:val="32"/>
              </w:rPr>
            </w:pPr>
            <w:r w:rsidRPr="006556B0">
              <w:rPr>
                <w:sz w:val="32"/>
                <w:szCs w:val="32"/>
              </w:rPr>
              <w:t>202</w:t>
            </w:r>
            <w:r w:rsidR="00C75C62">
              <w:rPr>
                <w:sz w:val="32"/>
                <w:szCs w:val="32"/>
              </w:rPr>
              <w:t>2</w:t>
            </w:r>
            <w:r w:rsidRPr="006556B0">
              <w:rPr>
                <w:sz w:val="32"/>
                <w:szCs w:val="32"/>
              </w:rPr>
              <w:t xml:space="preserve"> / 202</w:t>
            </w:r>
            <w:r w:rsidR="00C75C62">
              <w:rPr>
                <w:sz w:val="32"/>
                <w:szCs w:val="32"/>
              </w:rPr>
              <w:t>3</w:t>
            </w:r>
          </w:p>
        </w:tc>
      </w:tr>
      <w:tr w:rsidR="00E32F97" w:rsidRPr="00ED1A9A" w14:paraId="1D080465" w14:textId="77777777" w:rsidTr="004D3E33"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</w:tcBorders>
            <w:shd w:val="clear" w:color="auto" w:fill="auto"/>
          </w:tcPr>
          <w:p w14:paraId="6ADA0D8E" w14:textId="77777777" w:rsidR="00E32F97" w:rsidRPr="00ED1A9A" w:rsidRDefault="00E32F97" w:rsidP="00D559C3"/>
        </w:tc>
        <w:tc>
          <w:tcPr>
            <w:tcW w:w="5350" w:type="dxa"/>
            <w:tcBorders>
              <w:top w:val="single" w:sz="4" w:space="0" w:color="auto"/>
            </w:tcBorders>
          </w:tcPr>
          <w:p w14:paraId="4A46E690" w14:textId="77777777" w:rsidR="00E32F97" w:rsidRPr="00ED1A9A" w:rsidRDefault="00E32F97" w:rsidP="00D559C3"/>
        </w:tc>
      </w:tr>
    </w:tbl>
    <w:p w14:paraId="579D679D" w14:textId="77777777" w:rsidR="006556B0" w:rsidRPr="006556B0" w:rsidRDefault="006556B0" w:rsidP="006556B0">
      <w:pPr>
        <w:pStyle w:val="Forfatter"/>
      </w:pPr>
      <w:r w:rsidRPr="006556B0">
        <w:t>POSTGRADUATE EDUCATION IN ORTHODONTICS</w:t>
      </w:r>
    </w:p>
    <w:p w14:paraId="4C9CD278" w14:textId="77777777" w:rsidR="006556B0" w:rsidRPr="006556B0" w:rsidRDefault="006556B0" w:rsidP="004D3E33">
      <w:pPr>
        <w:pStyle w:val="Forfatter"/>
        <w:ind w:right="-330"/>
      </w:pPr>
      <w:r w:rsidRPr="006556B0">
        <w:t>SECTION FOR ORTHODONTICS</w:t>
      </w:r>
    </w:p>
    <w:p w14:paraId="374316AB" w14:textId="77777777" w:rsidR="006556B0" w:rsidRPr="006556B0" w:rsidRDefault="006556B0" w:rsidP="006556B0">
      <w:pPr>
        <w:pStyle w:val="Forfatter"/>
      </w:pPr>
      <w:r w:rsidRPr="006556B0">
        <w:t>DEPARTMENT OF DENTISTRY AND ORAL HEALTH</w:t>
      </w:r>
    </w:p>
    <w:p w14:paraId="23C96621" w14:textId="77777777" w:rsidR="00674F82" w:rsidRPr="006556B0" w:rsidRDefault="006556B0" w:rsidP="006556B0">
      <w:pPr>
        <w:pStyle w:val="Forfatter"/>
      </w:pPr>
      <w:r w:rsidRPr="006556B0">
        <w:t>AARHUS UNIVERSITY</w:t>
      </w:r>
      <w:r>
        <w:br/>
      </w:r>
      <w:r w:rsidRPr="006556B0">
        <w:t>DENMARK</w:t>
      </w:r>
    </w:p>
    <w:p w14:paraId="005FC8D3" w14:textId="77777777" w:rsidR="000151FB" w:rsidRDefault="000151FB" w:rsidP="00DB3568"/>
    <w:p w14:paraId="75A7E90B" w14:textId="77777777" w:rsidR="006556B0" w:rsidRPr="006556B0" w:rsidRDefault="006556B0" w:rsidP="00DB3568">
      <w:pPr>
        <w:rPr>
          <w:color w:val="0C1E41" w:themeColor="accent2" w:themeShade="80"/>
        </w:rPr>
      </w:pPr>
    </w:p>
    <w:p w14:paraId="45A43326" w14:textId="5B8BBB3E" w:rsidR="006556B0" w:rsidRPr="00A7292F" w:rsidRDefault="006556B0" w:rsidP="006556B0">
      <w:pPr>
        <w:ind w:right="-1333"/>
        <w:rPr>
          <w:color w:val="0C1E41" w:themeColor="accent2" w:themeShade="80"/>
          <w:sz w:val="24"/>
          <w:szCs w:val="24"/>
        </w:rPr>
      </w:pPr>
      <w:r w:rsidRPr="00A7292F">
        <w:rPr>
          <w:color w:val="0C1E41" w:themeColor="accent2" w:themeShade="80"/>
          <w:sz w:val="24"/>
          <w:szCs w:val="24"/>
        </w:rPr>
        <w:t>Fill in the form electronically –</w:t>
      </w:r>
      <w:r w:rsidRPr="00A7292F">
        <w:rPr>
          <w:sz w:val="24"/>
          <w:szCs w:val="24"/>
        </w:rPr>
        <w:t xml:space="preserve"> </w:t>
      </w:r>
      <w:r w:rsidRPr="00A7292F">
        <w:rPr>
          <w:color w:val="FF0000"/>
          <w:sz w:val="24"/>
          <w:szCs w:val="24"/>
        </w:rPr>
        <w:t>no handwriting</w:t>
      </w:r>
      <w:r w:rsidR="00F0205E">
        <w:rPr>
          <w:color w:val="FF0000"/>
          <w:sz w:val="24"/>
          <w:szCs w:val="24"/>
        </w:rPr>
        <w:t>,</w:t>
      </w:r>
      <w:r w:rsidRPr="00A7292F">
        <w:rPr>
          <w:color w:val="FF0000"/>
          <w:sz w:val="24"/>
          <w:szCs w:val="24"/>
        </w:rPr>
        <w:t xml:space="preserve"> will be accepted </w:t>
      </w:r>
    </w:p>
    <w:p w14:paraId="474B0D19" w14:textId="77777777" w:rsidR="00A7292F" w:rsidRDefault="00A7292F" w:rsidP="006556B0">
      <w:pPr>
        <w:ind w:right="-1333"/>
        <w:rPr>
          <w:color w:val="0C1E41" w:themeColor="accent2" w:themeShade="80"/>
        </w:rPr>
      </w:pPr>
    </w:p>
    <w:p w14:paraId="25425F2F" w14:textId="77777777" w:rsidR="00ED7D64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  <w:t>Your p</w:t>
      </w:r>
      <w:r w:rsidR="00ED7D64" w:rsidRPr="00ED7D64">
        <w:rPr>
          <w:rFonts w:cstheme="majorHAnsi"/>
          <w:color w:val="122D62" w:themeColor="accent2" w:themeShade="BF"/>
          <w:sz w:val="24"/>
          <w:szCs w:val="24"/>
        </w:rPr>
        <w:t>hoto:</w:t>
      </w:r>
    </w:p>
    <w:p w14:paraId="7E4A6583" w14:textId="77777777" w:rsidR="00A7292F" w:rsidRPr="00ED7D64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noProof/>
          <w:color w:val="122D62" w:themeColor="accent2" w:themeShade="BF"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3D1A78A" wp14:editId="7D1541F4">
                <wp:simplePos x="0" y="0"/>
                <wp:positionH relativeFrom="column">
                  <wp:posOffset>4856480</wp:posOffset>
                </wp:positionH>
                <wp:positionV relativeFrom="paragraph">
                  <wp:posOffset>35560</wp:posOffset>
                </wp:positionV>
                <wp:extent cx="1033145" cy="1360805"/>
                <wp:effectExtent l="0" t="0" r="14605" b="10795"/>
                <wp:wrapTight wrapText="bothSides">
                  <wp:wrapPolygon edited="0">
                    <wp:start x="0" y="0"/>
                    <wp:lineTo x="0" y="21469"/>
                    <wp:lineTo x="21507" y="21469"/>
                    <wp:lineTo x="2150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B96C" w14:textId="77777777" w:rsidR="00015E50" w:rsidRDefault="00015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A78A" id="Text Box 2" o:spid="_x0000_s1029" type="#_x0000_t202" style="position:absolute;margin-left:382.4pt;margin-top:2.8pt;width:81.35pt;height:107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fvJwIAAE4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">
                <v:textbox>
                  <w:txbxContent>
                    <w:p w14:paraId="0791B96C" w14:textId="77777777" w:rsidR="00015E50" w:rsidRDefault="00015E50"/>
                  </w:txbxContent>
                </v:textbox>
                <w10:wrap type="tight"/>
              </v:shape>
            </w:pict>
          </mc:Fallback>
        </mc:AlternateContent>
      </w:r>
      <w:r w:rsidR="00A7292F" w:rsidRPr="00ED7D64">
        <w:rPr>
          <w:rFonts w:cstheme="majorHAnsi"/>
          <w:color w:val="122D62" w:themeColor="accent2" w:themeShade="BF"/>
          <w:sz w:val="24"/>
          <w:szCs w:val="24"/>
        </w:rPr>
        <w:t>Family name:</w:t>
      </w:r>
    </w:p>
    <w:p w14:paraId="072551D2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05091C" w:themeColor="accent1" w:themeShade="80"/>
          <w:sz w:val="24"/>
          <w:szCs w:val="24"/>
        </w:rPr>
      </w:pPr>
      <w:r w:rsidRPr="00ED7D64">
        <w:rPr>
          <w:rFonts w:cstheme="majorHAnsi"/>
          <w:color w:val="122D62" w:themeColor="accent2" w:themeShade="BF"/>
          <w:sz w:val="24"/>
          <w:szCs w:val="24"/>
        </w:rPr>
        <w:t>First name</w:t>
      </w:r>
      <w:r w:rsidRPr="00ED7D64">
        <w:rPr>
          <w:rFonts w:cstheme="majorHAnsi"/>
          <w:color w:val="0C1E41" w:themeColor="accent2" w:themeShade="80"/>
          <w:sz w:val="24"/>
          <w:szCs w:val="24"/>
        </w:rPr>
        <w:t>:</w:t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</w:p>
    <w:p w14:paraId="3DC0A940" w14:textId="77777777" w:rsidR="00015E50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2329CC6D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Address:</w:t>
      </w:r>
    </w:p>
    <w:p w14:paraId="159432B7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716A4409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14C0F7E5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Telephone number:</w:t>
      </w:r>
    </w:p>
    <w:p w14:paraId="49F2D1F3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E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mail address:</w:t>
      </w:r>
    </w:p>
    <w:p w14:paraId="036D353E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0FA0367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Citizenship:</w:t>
      </w:r>
    </w:p>
    <w:p w14:paraId="1056036B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4ECDDC5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Date and place of birth:</w:t>
      </w:r>
    </w:p>
    <w:p w14:paraId="4A8ABF7C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47E0D5A2" w14:textId="77777777" w:rsidR="00A7292F" w:rsidRPr="00CC1411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  <w:sectPr w:rsidR="00A7292F" w:rsidRPr="00CC1411" w:rsidSect="004D3E33">
          <w:pgSz w:w="11906" w:h="16838"/>
          <w:pgMar w:top="1440" w:right="1440" w:bottom="1440" w:left="1440" w:header="284" w:footer="284" w:gutter="0"/>
          <w:cols w:space="709"/>
          <w:noEndnote/>
          <w:docGrid w:linePitch="326"/>
        </w:sect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Gender: 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F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emale</w:t>
      </w:r>
      <w:r>
        <w:rPr>
          <w:rFonts w:cstheme="majorHAnsi"/>
          <w:color w:val="05091C" w:themeColor="accent1" w:themeShade="80"/>
          <w:sz w:val="24"/>
          <w:szCs w:val="24"/>
        </w:rPr>
        <w:t xml:space="preserve">    </w:t>
      </w:r>
      <w:sdt>
        <w:sdtPr>
          <w:rPr>
            <w:rFonts w:cstheme="majorHAnsi"/>
            <w:color w:val="05091C" w:themeColor="accent1" w:themeShade="80"/>
            <w:sz w:val="24"/>
            <w:szCs w:val="24"/>
          </w:rPr>
          <w:id w:val="2027588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05091C" w:themeColor="accent1" w:themeShade="80"/>
              <w:sz w:val="24"/>
              <w:szCs w:val="24"/>
            </w:rPr>
            <w:t>☐</w:t>
          </w:r>
        </w:sdtContent>
      </w:sdt>
      <w:r>
        <w:rPr>
          <w:rFonts w:cstheme="majorHAnsi"/>
          <w:color w:val="05091C" w:themeColor="accent1" w:themeShade="80"/>
          <w:sz w:val="24"/>
          <w:szCs w:val="24"/>
        </w:rPr>
        <w:t xml:space="preserve">         M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ale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</w:t>
      </w:r>
      <w:sdt>
        <w:sdtPr>
          <w:rPr>
            <w:rFonts w:cstheme="majorHAnsi"/>
            <w:color w:val="122D62" w:themeColor="accent2" w:themeShade="BF"/>
            <w:sz w:val="24"/>
            <w:szCs w:val="24"/>
          </w:rPr>
          <w:id w:val="-33376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122D62" w:themeColor="accent2" w:themeShade="BF"/>
              <w:sz w:val="24"/>
              <w:szCs w:val="24"/>
            </w:rPr>
            <w:t>☐</w:t>
          </w:r>
        </w:sdtContent>
      </w:sdt>
    </w:p>
    <w:p w14:paraId="17707CAC" w14:textId="77777777" w:rsidR="00A7292F" w:rsidRPr="00015E50" w:rsidRDefault="00015E50" w:rsidP="00015E50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lastRenderedPageBreak/>
        <w:t>Dental E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ducation:</w:t>
      </w:r>
    </w:p>
    <w:p w14:paraId="516B9DA3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88B572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49C0E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E409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44C7F23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5B63843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A990DF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CB8F22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2F8C74" w14:textId="77777777" w:rsidR="00A7292F" w:rsidRPr="00015E50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Postgraduate and </w:t>
      </w:r>
      <w:r w:rsidR="008E17C2">
        <w:rPr>
          <w:rFonts w:cstheme="majorHAnsi"/>
          <w:color w:val="122D62" w:themeColor="accent2" w:themeShade="BF"/>
          <w:sz w:val="24"/>
          <w:szCs w:val="24"/>
        </w:rPr>
        <w:t>Continuing E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ducation:</w:t>
      </w:r>
    </w:p>
    <w:p w14:paraId="112C0B6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BDDF9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C373251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92296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E4C89A1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948942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6915A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A7188C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9A2373" w14:textId="77777777" w:rsidR="00A7292F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Professional A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ppointments:</w:t>
      </w:r>
    </w:p>
    <w:p w14:paraId="244EB9B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B383BA8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7559E7B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AADB7A9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6BCC93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393F8B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BA8CF4" w14:textId="77777777" w:rsidR="00A7292F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Teaching E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xperience:</w:t>
      </w:r>
    </w:p>
    <w:p w14:paraId="65BE571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220D1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017862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1834105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3621A09" w14:textId="77777777" w:rsidR="00A7292F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P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ublications:</w:t>
      </w:r>
    </w:p>
    <w:p w14:paraId="358D8E1B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2917C8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63DF6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7F26E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504185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927039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8C1C252" w14:textId="77777777" w:rsidR="00A7292F" w:rsidRPr="00015E50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Res</w:t>
      </w:r>
      <w:r w:rsidR="008E17C2">
        <w:rPr>
          <w:rFonts w:cstheme="majorHAnsi"/>
          <w:color w:val="122D62" w:themeColor="accent2" w:themeShade="BF"/>
          <w:sz w:val="24"/>
          <w:szCs w:val="24"/>
        </w:rPr>
        <w:t>earch E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xperience:</w:t>
      </w:r>
    </w:p>
    <w:p w14:paraId="6C48B76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CB0CEA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5F577D2" w14:textId="77777777" w:rsidR="008E17C2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Please provide a short statement describing your interest in orthodontics, your major reasons for selecting this specialty, and your long-term professional goal:</w:t>
      </w:r>
    </w:p>
    <w:p w14:paraId="15029D3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05700DB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4C8A74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C620D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E6ADF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BAD0971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85001A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5D2A95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1375CB6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3EC9000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55D40B1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587A755" w14:textId="77777777" w:rsidR="008E17C2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Please provide a brief summary about yourself highlighting items you feel are important for our considerations:</w:t>
      </w:r>
    </w:p>
    <w:p w14:paraId="502B4A5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7CF92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398FC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84D4B82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856BD5A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2AAFABD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46204B8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F5BDB70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FE344C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2934EE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7E068E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25229C" w14:textId="77777777" w:rsidR="008E17C2" w:rsidRPr="00015E50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Persons of R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eference:</w:t>
      </w:r>
    </w:p>
    <w:p w14:paraId="76AD997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E4EEB9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A72B83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93D279E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A25A8F3" w14:textId="77777777" w:rsidR="00A7292F" w:rsidRPr="00015E50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Miscellaneous:</w:t>
      </w:r>
    </w:p>
    <w:p w14:paraId="01CF2FD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46C3D5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7985A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C0922B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86775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BC5709F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4409D5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9BAF71D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E8C3FFB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9E084C" w14:textId="64A6D026" w:rsidR="00A7292F" w:rsidRPr="00015E50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Proficiency in English (score of TOEFL or IELTS):</w:t>
      </w:r>
    </w:p>
    <w:p w14:paraId="73B11975" w14:textId="58D65C9E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AC043F" w14:textId="0C2BBF7A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55D75F4" w14:textId="6D82C1D1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C526743" w14:textId="10504464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5C7C01" w14:textId="610E1DBC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979A5F" w14:textId="540A2FFD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DFD1F5" w14:textId="77777777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C2A9324" w14:textId="77777777" w:rsidR="008E17C2" w:rsidRPr="00015E50" w:rsidRDefault="008E17C2" w:rsidP="008E17C2">
      <w:pPr>
        <w:pBdr>
          <w:top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Date                                                                Signature</w:t>
      </w:r>
    </w:p>
    <w:p w14:paraId="385BACD0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016E39" w14:textId="77777777" w:rsidR="008E17C2" w:rsidRPr="00015E50" w:rsidRDefault="00A7292F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 </w:t>
      </w:r>
    </w:p>
    <w:p w14:paraId="79C04D2C" w14:textId="77777777" w:rsidR="00DF220F" w:rsidRPr="00DF220F" w:rsidRDefault="00DF220F" w:rsidP="00B3380D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DF220F">
        <w:rPr>
          <w:rFonts w:cstheme="majorHAnsi"/>
          <w:color w:val="FF0000"/>
          <w:sz w:val="24"/>
          <w:szCs w:val="24"/>
        </w:rPr>
        <w:t>Before June 15</w:t>
      </w:r>
      <w:r w:rsidRPr="00DF220F">
        <w:rPr>
          <w:rFonts w:cstheme="majorHAnsi"/>
          <w:color w:val="FF0000"/>
          <w:sz w:val="24"/>
          <w:szCs w:val="24"/>
          <w:vertAlign w:val="superscript"/>
        </w:rPr>
        <w:t>th</w:t>
      </w:r>
      <w:r w:rsidRPr="00DF220F">
        <w:rPr>
          <w:rFonts w:cstheme="majorHAnsi"/>
          <w:color w:val="0C1E41" w:themeColor="accent2" w:themeShade="80"/>
          <w:sz w:val="24"/>
          <w:szCs w:val="24"/>
        </w:rPr>
        <w:t>, p</w:t>
      </w:r>
      <w:r w:rsidRPr="00DF220F">
        <w:rPr>
          <w:rFonts w:cstheme="majorHAnsi"/>
          <w:color w:val="122D62" w:themeColor="accent2" w:themeShade="BF"/>
          <w:sz w:val="24"/>
          <w:szCs w:val="24"/>
        </w:rPr>
        <w:t xml:space="preserve">lease send application form and all relevant documents by email to: </w:t>
      </w:r>
    </w:p>
    <w:p w14:paraId="405C7692" w14:textId="7E6F0ECE" w:rsidR="00B3380D" w:rsidRPr="00DF220F" w:rsidRDefault="00835414" w:rsidP="00B3380D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hyperlink r:id="rId8" w:history="1">
        <w:r w:rsidR="00DF220F" w:rsidRPr="008511F8">
          <w:rPr>
            <w:rStyle w:val="Hyperlink"/>
            <w:rFonts w:cstheme="majorHAnsi"/>
            <w:b/>
            <w:sz w:val="24"/>
            <w:szCs w:val="24"/>
          </w:rPr>
          <w:t>ortho-shortterm@dent.au.dk</w:t>
        </w:r>
      </w:hyperlink>
    </w:p>
    <w:p w14:paraId="41EE3F33" w14:textId="65DAEF1C" w:rsidR="008E17C2" w:rsidRPr="00DF220F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BFB4DBC" w14:textId="73C20ADA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Kind Regards</w:t>
      </w:r>
    </w:p>
    <w:p w14:paraId="7627375E" w14:textId="5983F9D2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3DBE62D" w14:textId="50581DBA" w:rsidR="00835414" w:rsidRPr="00835414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  <w:lang w:val="da-DK"/>
        </w:rPr>
      </w:pPr>
      <w:r w:rsidRPr="00835414">
        <w:rPr>
          <w:rFonts w:cstheme="majorHAnsi"/>
          <w:color w:val="122D62" w:themeColor="accent2" w:themeShade="BF"/>
          <w:sz w:val="24"/>
          <w:szCs w:val="24"/>
          <w:lang w:val="da-DK"/>
        </w:rPr>
        <w:t>Susanna Botticelli &amp; Morten Godtfredsen Laursen</w:t>
      </w:r>
    </w:p>
    <w:p w14:paraId="3713E40D" w14:textId="261A0C57" w:rsidR="00835414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835414">
        <w:rPr>
          <w:rFonts w:cstheme="majorHAnsi"/>
          <w:color w:val="122D62" w:themeColor="accent2" w:themeShade="BF"/>
          <w:sz w:val="24"/>
          <w:szCs w:val="24"/>
        </w:rPr>
        <w:t>Directors of the Aarhus International Short-Term Course in Orthodontics</w:t>
      </w:r>
    </w:p>
    <w:p w14:paraId="47ED4021" w14:textId="77777777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2E206B5" w14:textId="5B60CDA5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Enette Berndt Knudsen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bookmarkStart w:id="0" w:name="_GoBack"/>
      <w:bookmarkEnd w:id="0"/>
      <w:r w:rsidR="008E17C2" w:rsidRPr="00015E50">
        <w:rPr>
          <w:rFonts w:cstheme="majorHAnsi"/>
          <w:color w:val="122D62" w:themeColor="accent2" w:themeShade="BF"/>
          <w:sz w:val="24"/>
          <w:szCs w:val="24"/>
        </w:rPr>
        <w:t>Course Secretary to the Aarhus International Short-Term Course in Orthodontics:</w:t>
      </w:r>
    </w:p>
    <w:p w14:paraId="54280653" w14:textId="4A3D6495" w:rsidR="008E17C2" w:rsidRPr="00015E50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Department of Dentistry and Oral Health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>Aarhus University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proofErr w:type="spellStart"/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>Vennelyst</w:t>
      </w:r>
      <w:proofErr w:type="spellEnd"/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 Boulevard 9,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DK-8000 Aarhus C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Denmark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</w:p>
    <w:sectPr w:rsidR="008E17C2" w:rsidRPr="00015E50" w:rsidSect="005E3D0D">
      <w:headerReference w:type="even" r:id="rId9"/>
      <w:headerReference w:type="default" r:id="rId10"/>
      <w:footerReference w:type="default" r:id="rId11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85D9760" w16cid:durableId="24230124"/>
  <w16cid:commentId w16cid:paraId="69852DE4" w16cid:durableId="242301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EE6A2" w14:textId="77777777" w:rsidR="00B334BB" w:rsidRDefault="00B334BB" w:rsidP="00257E11">
      <w:pPr>
        <w:pStyle w:val="Fodnotestreg"/>
      </w:pPr>
    </w:p>
  </w:endnote>
  <w:endnote w:type="continuationSeparator" w:id="0">
    <w:p w14:paraId="390200DF" w14:textId="77777777" w:rsidR="00B334BB" w:rsidRDefault="00B334BB" w:rsidP="00257E11">
      <w:pPr>
        <w:pStyle w:val="Fodnotestreg"/>
      </w:pPr>
    </w:p>
  </w:endnote>
  <w:endnote w:type="continuationNotice" w:id="1">
    <w:p w14:paraId="14C31B16" w14:textId="77777777" w:rsidR="00B334BB" w:rsidRDefault="00B334BB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805D01-7C84-47F6-8F0C-113EE6B06968}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2" w:fontKey="{992EF1CD-B5EF-44C5-A11D-D8DE6508E1CE}"/>
    <w:embedBold r:id="rId3" w:fontKey="{D680F82C-0E4E-450A-B354-3DDD29A16CD9}"/>
    <w:embedItalic r:id="rId4" w:fontKey="{14F98CC3-82EE-46AF-98C2-0021F9238329}"/>
    <w:embedBoldItalic r:id="rId5" w:fontKey="{8C0D4774-B4CC-44BF-956A-169170D21B55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DF71BA17-08A8-41A5-A300-D2BF261F5E2B}"/>
  </w:font>
  <w:font w:name="AU Peto">
    <w:altName w:val="Calibri"/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BC87BDA2-F6A8-43FF-A59A-90081714FC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50E0C6-3C7C-479F-AB6F-900D5EFB99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58A6912-A2C6-42D5-A55F-7AF2E78EAE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D3649C0-BBA2-4DAB-8980-C896F0F0EA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DC4B9BB-9ED4-435B-A4DD-698469F47B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0831" w14:textId="77777777" w:rsidR="00091736" w:rsidRDefault="00091736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DD1D2" w14:textId="77777777" w:rsidR="00B334BB" w:rsidRPr="00257E11" w:rsidRDefault="00B334BB" w:rsidP="00257E11">
      <w:pPr>
        <w:pStyle w:val="Fodnotestreg"/>
      </w:pPr>
    </w:p>
  </w:footnote>
  <w:footnote w:type="continuationSeparator" w:id="0">
    <w:p w14:paraId="3B7FBF6F" w14:textId="77777777" w:rsidR="00B334BB" w:rsidRPr="00AA446D" w:rsidRDefault="00B334BB" w:rsidP="00AA446D">
      <w:pPr>
        <w:pStyle w:val="Fodnotestreg"/>
      </w:pPr>
    </w:p>
  </w:footnote>
  <w:footnote w:type="continuationNotice" w:id="1">
    <w:p w14:paraId="5E58B63B" w14:textId="77777777" w:rsidR="00B334BB" w:rsidRDefault="00B334BB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5EA25" w14:textId="77777777" w:rsidR="00AF28D1" w:rsidRDefault="00AF28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A58CA" w14:textId="77777777" w:rsidR="00091736" w:rsidRPr="005E3D0D" w:rsidRDefault="00091736" w:rsidP="005E3D0D">
    <w:pPr>
      <w:pStyle w:val="Sidehoved"/>
      <w:rPr>
        <w:rStyle w:val="Sidetal"/>
        <w:color w:val="auto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1D0D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1E4B62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167108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5" w15:restartNumberingAfterBreak="0">
    <w:nsid w:val="2C38100C"/>
    <w:multiLevelType w:val="multilevel"/>
    <w:tmpl w:val="FD6CD8B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713293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9" w15:restartNumberingAfterBreak="0">
    <w:nsid w:val="46020A3A"/>
    <w:multiLevelType w:val="multilevel"/>
    <w:tmpl w:val="F9C818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11F4C9A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2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4" w15:restartNumberingAfterBreak="0">
    <w:nsid w:val="7D172FD5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12"/>
  </w:num>
  <w:num w:numId="4">
    <w:abstractNumId w:val="17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22"/>
  </w:num>
  <w:num w:numId="16">
    <w:abstractNumId w:val="23"/>
  </w:num>
  <w:num w:numId="17">
    <w:abstractNumId w:val="21"/>
  </w:num>
  <w:num w:numId="18">
    <w:abstractNumId w:val="14"/>
  </w:num>
  <w:num w:numId="19">
    <w:abstractNumId w:val="24"/>
  </w:num>
  <w:num w:numId="20">
    <w:abstractNumId w:val="18"/>
  </w:num>
  <w:num w:numId="21">
    <w:abstractNumId w:val="19"/>
  </w:num>
  <w:num w:numId="22">
    <w:abstractNumId w:val="11"/>
  </w:num>
  <w:num w:numId="23">
    <w:abstractNumId w:val="15"/>
  </w:num>
  <w:num w:numId="24">
    <w:abstractNumId w:val="0"/>
  </w:num>
  <w:num w:numId="25">
    <w:abstractNumId w:val="13"/>
  </w:num>
  <w:num w:numId="26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a-DK" w:vendorID="64" w:dllVersion="4096" w:nlCheck="1" w:checkStyle="0"/>
  <w:activeWritingStyle w:appName="MSWord" w:lang="en-GB" w:vendorID="64" w:dllVersion="131078" w:nlCheck="1" w:checkStyle="1"/>
  <w:activeWritingStyle w:appName="MSWord" w:lang="da-DK" w:vendorID="64" w:dllVersion="131078" w:nlCheck="1" w:checkStyle="0"/>
  <w:proofState w:spelling="clean" w:grammar="clean"/>
  <w:defaultTabStop w:val="1304"/>
  <w:autoHyphenation/>
  <w:hyphenationZone w:val="284"/>
  <w:characterSpacingControl w:val="doNotCompress"/>
  <w:hdrShapeDefaults>
    <o:shapedefaults v:ext="edit" spidmax="10241" style="mso-position-vertical-relative:margin" fill="f" fillcolor="white">
      <v:fill color="white" on="f"/>
      <v:stroke weight=".25pt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97"/>
    <w:rsid w:val="00014661"/>
    <w:rsid w:val="000151FB"/>
    <w:rsid w:val="00015E50"/>
    <w:rsid w:val="00020895"/>
    <w:rsid w:val="0002209A"/>
    <w:rsid w:val="00026567"/>
    <w:rsid w:val="00040B8E"/>
    <w:rsid w:val="00043F3E"/>
    <w:rsid w:val="000509E2"/>
    <w:rsid w:val="0005186C"/>
    <w:rsid w:val="00053D46"/>
    <w:rsid w:val="000545B4"/>
    <w:rsid w:val="00057619"/>
    <w:rsid w:val="000673F5"/>
    <w:rsid w:val="000677CD"/>
    <w:rsid w:val="000774C6"/>
    <w:rsid w:val="000807F2"/>
    <w:rsid w:val="00091736"/>
    <w:rsid w:val="00091795"/>
    <w:rsid w:val="000951C0"/>
    <w:rsid w:val="00095A1E"/>
    <w:rsid w:val="00097E20"/>
    <w:rsid w:val="000A0C2A"/>
    <w:rsid w:val="000A2634"/>
    <w:rsid w:val="000B1841"/>
    <w:rsid w:val="000B196F"/>
    <w:rsid w:val="000B3683"/>
    <w:rsid w:val="000B3E9F"/>
    <w:rsid w:val="000C2185"/>
    <w:rsid w:val="000E11C9"/>
    <w:rsid w:val="000F0ECD"/>
    <w:rsid w:val="00101387"/>
    <w:rsid w:val="001018FF"/>
    <w:rsid w:val="00102FBC"/>
    <w:rsid w:val="00106921"/>
    <w:rsid w:val="00106C7C"/>
    <w:rsid w:val="001160B3"/>
    <w:rsid w:val="00131422"/>
    <w:rsid w:val="00143787"/>
    <w:rsid w:val="001478AC"/>
    <w:rsid w:val="00151855"/>
    <w:rsid w:val="00157B96"/>
    <w:rsid w:val="00160118"/>
    <w:rsid w:val="00190D87"/>
    <w:rsid w:val="0019471D"/>
    <w:rsid w:val="001970D3"/>
    <w:rsid w:val="001A3A54"/>
    <w:rsid w:val="001B4546"/>
    <w:rsid w:val="001D374F"/>
    <w:rsid w:val="001D4CAF"/>
    <w:rsid w:val="001E3294"/>
    <w:rsid w:val="001E69E1"/>
    <w:rsid w:val="001E750B"/>
    <w:rsid w:val="001F3A21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45684"/>
    <w:rsid w:val="00252603"/>
    <w:rsid w:val="00253503"/>
    <w:rsid w:val="00257E11"/>
    <w:rsid w:val="00267F16"/>
    <w:rsid w:val="00271774"/>
    <w:rsid w:val="00271CA8"/>
    <w:rsid w:val="0027274D"/>
    <w:rsid w:val="00274A88"/>
    <w:rsid w:val="00276A9C"/>
    <w:rsid w:val="002905BD"/>
    <w:rsid w:val="002938BB"/>
    <w:rsid w:val="002950FC"/>
    <w:rsid w:val="0029517D"/>
    <w:rsid w:val="00297029"/>
    <w:rsid w:val="002A7D20"/>
    <w:rsid w:val="002B241B"/>
    <w:rsid w:val="002C7747"/>
    <w:rsid w:val="002D03B6"/>
    <w:rsid w:val="002D2021"/>
    <w:rsid w:val="002D4BDA"/>
    <w:rsid w:val="002D51EF"/>
    <w:rsid w:val="002D5C58"/>
    <w:rsid w:val="002D66DC"/>
    <w:rsid w:val="002E4FB9"/>
    <w:rsid w:val="002F6BC7"/>
    <w:rsid w:val="00303317"/>
    <w:rsid w:val="00305494"/>
    <w:rsid w:val="003167B9"/>
    <w:rsid w:val="00320B1C"/>
    <w:rsid w:val="003227AB"/>
    <w:rsid w:val="00322C9E"/>
    <w:rsid w:val="003325D5"/>
    <w:rsid w:val="0033666E"/>
    <w:rsid w:val="0034278C"/>
    <w:rsid w:val="0034478E"/>
    <w:rsid w:val="0034781B"/>
    <w:rsid w:val="00353C37"/>
    <w:rsid w:val="003612E8"/>
    <w:rsid w:val="0037599A"/>
    <w:rsid w:val="00380413"/>
    <w:rsid w:val="00381BD5"/>
    <w:rsid w:val="003864AC"/>
    <w:rsid w:val="003A2943"/>
    <w:rsid w:val="003A64F3"/>
    <w:rsid w:val="003B1244"/>
    <w:rsid w:val="003B1935"/>
    <w:rsid w:val="003B3C40"/>
    <w:rsid w:val="003C13BA"/>
    <w:rsid w:val="003C41DC"/>
    <w:rsid w:val="003C44C0"/>
    <w:rsid w:val="003C4598"/>
    <w:rsid w:val="003C63EC"/>
    <w:rsid w:val="003C7163"/>
    <w:rsid w:val="003C7870"/>
    <w:rsid w:val="003D7679"/>
    <w:rsid w:val="003E2A90"/>
    <w:rsid w:val="003F36F6"/>
    <w:rsid w:val="00406218"/>
    <w:rsid w:val="004066C9"/>
    <w:rsid w:val="004077A4"/>
    <w:rsid w:val="00412BD1"/>
    <w:rsid w:val="004160D5"/>
    <w:rsid w:val="00416632"/>
    <w:rsid w:val="00423DA3"/>
    <w:rsid w:val="00430B5D"/>
    <w:rsid w:val="00433025"/>
    <w:rsid w:val="0043698F"/>
    <w:rsid w:val="0045402A"/>
    <w:rsid w:val="00456549"/>
    <w:rsid w:val="004740A9"/>
    <w:rsid w:val="0047601F"/>
    <w:rsid w:val="004875BA"/>
    <w:rsid w:val="004878FF"/>
    <w:rsid w:val="004A1B09"/>
    <w:rsid w:val="004B37C8"/>
    <w:rsid w:val="004C14EA"/>
    <w:rsid w:val="004C345A"/>
    <w:rsid w:val="004D2534"/>
    <w:rsid w:val="004D2806"/>
    <w:rsid w:val="004D3E33"/>
    <w:rsid w:val="004E43A0"/>
    <w:rsid w:val="004E445B"/>
    <w:rsid w:val="004E465D"/>
    <w:rsid w:val="004E7C0B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344AE"/>
    <w:rsid w:val="00537858"/>
    <w:rsid w:val="005417CD"/>
    <w:rsid w:val="00541F97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B4E9C"/>
    <w:rsid w:val="005C1235"/>
    <w:rsid w:val="005C4626"/>
    <w:rsid w:val="005C4928"/>
    <w:rsid w:val="005C5602"/>
    <w:rsid w:val="005D513B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42BDA"/>
    <w:rsid w:val="00644EF3"/>
    <w:rsid w:val="006503FD"/>
    <w:rsid w:val="006556B0"/>
    <w:rsid w:val="00670337"/>
    <w:rsid w:val="00674F82"/>
    <w:rsid w:val="006837CF"/>
    <w:rsid w:val="006904DE"/>
    <w:rsid w:val="006925EA"/>
    <w:rsid w:val="00693F5D"/>
    <w:rsid w:val="006A1C58"/>
    <w:rsid w:val="006C025B"/>
    <w:rsid w:val="006C3E58"/>
    <w:rsid w:val="006C3E6E"/>
    <w:rsid w:val="006D64A1"/>
    <w:rsid w:val="006E1F80"/>
    <w:rsid w:val="006E52B9"/>
    <w:rsid w:val="006E675F"/>
    <w:rsid w:val="006F05E6"/>
    <w:rsid w:val="007049F0"/>
    <w:rsid w:val="00704C3C"/>
    <w:rsid w:val="00732857"/>
    <w:rsid w:val="00734F31"/>
    <w:rsid w:val="007449DA"/>
    <w:rsid w:val="0074734D"/>
    <w:rsid w:val="00750298"/>
    <w:rsid w:val="00751350"/>
    <w:rsid w:val="00761248"/>
    <w:rsid w:val="00770E52"/>
    <w:rsid w:val="00771DBE"/>
    <w:rsid w:val="00771DF0"/>
    <w:rsid w:val="00776636"/>
    <w:rsid w:val="00777A4B"/>
    <w:rsid w:val="00782E9A"/>
    <w:rsid w:val="00793A1F"/>
    <w:rsid w:val="007B42C6"/>
    <w:rsid w:val="007C50E7"/>
    <w:rsid w:val="007D0702"/>
    <w:rsid w:val="007D3BF4"/>
    <w:rsid w:val="007E7E5F"/>
    <w:rsid w:val="007F11CA"/>
    <w:rsid w:val="007F49B8"/>
    <w:rsid w:val="00806732"/>
    <w:rsid w:val="008124CE"/>
    <w:rsid w:val="00816EC3"/>
    <w:rsid w:val="00821228"/>
    <w:rsid w:val="00823E26"/>
    <w:rsid w:val="00830634"/>
    <w:rsid w:val="00830F5A"/>
    <w:rsid w:val="00835414"/>
    <w:rsid w:val="00836DC2"/>
    <w:rsid w:val="00837974"/>
    <w:rsid w:val="00841717"/>
    <w:rsid w:val="008461AA"/>
    <w:rsid w:val="00846382"/>
    <w:rsid w:val="00850B88"/>
    <w:rsid w:val="008511F8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3917"/>
    <w:rsid w:val="00893575"/>
    <w:rsid w:val="00893FE1"/>
    <w:rsid w:val="0089788C"/>
    <w:rsid w:val="008A2312"/>
    <w:rsid w:val="008B0159"/>
    <w:rsid w:val="008B37D3"/>
    <w:rsid w:val="008B4EE2"/>
    <w:rsid w:val="008B5215"/>
    <w:rsid w:val="008B6CE7"/>
    <w:rsid w:val="008C01DB"/>
    <w:rsid w:val="008C5BA0"/>
    <w:rsid w:val="008C654A"/>
    <w:rsid w:val="008D0CC1"/>
    <w:rsid w:val="008D1D05"/>
    <w:rsid w:val="008E17C2"/>
    <w:rsid w:val="008E1B25"/>
    <w:rsid w:val="008E6D5C"/>
    <w:rsid w:val="008E7E00"/>
    <w:rsid w:val="008F22E8"/>
    <w:rsid w:val="008F2EA8"/>
    <w:rsid w:val="008F4911"/>
    <w:rsid w:val="008F5024"/>
    <w:rsid w:val="009000BB"/>
    <w:rsid w:val="009005E6"/>
    <w:rsid w:val="00902A0A"/>
    <w:rsid w:val="00910B86"/>
    <w:rsid w:val="0092067E"/>
    <w:rsid w:val="0092496E"/>
    <w:rsid w:val="009257F7"/>
    <w:rsid w:val="00933645"/>
    <w:rsid w:val="0093605E"/>
    <w:rsid w:val="009420C4"/>
    <w:rsid w:val="00942F85"/>
    <w:rsid w:val="0096161E"/>
    <w:rsid w:val="00961B56"/>
    <w:rsid w:val="009654D4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E636E"/>
    <w:rsid w:val="009E7717"/>
    <w:rsid w:val="009F5198"/>
    <w:rsid w:val="009F79DA"/>
    <w:rsid w:val="00A07DE6"/>
    <w:rsid w:val="00A12ABC"/>
    <w:rsid w:val="00A13C5A"/>
    <w:rsid w:val="00A22DEB"/>
    <w:rsid w:val="00A27F79"/>
    <w:rsid w:val="00A34AC2"/>
    <w:rsid w:val="00A41401"/>
    <w:rsid w:val="00A45754"/>
    <w:rsid w:val="00A6077F"/>
    <w:rsid w:val="00A642BA"/>
    <w:rsid w:val="00A6571A"/>
    <w:rsid w:val="00A65E44"/>
    <w:rsid w:val="00A70C6E"/>
    <w:rsid w:val="00A7292F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E0F04"/>
    <w:rsid w:val="00AE1DA5"/>
    <w:rsid w:val="00AE25E3"/>
    <w:rsid w:val="00AF074C"/>
    <w:rsid w:val="00AF23E5"/>
    <w:rsid w:val="00AF28D1"/>
    <w:rsid w:val="00B00977"/>
    <w:rsid w:val="00B03C59"/>
    <w:rsid w:val="00B15A27"/>
    <w:rsid w:val="00B17849"/>
    <w:rsid w:val="00B260C2"/>
    <w:rsid w:val="00B334BB"/>
    <w:rsid w:val="00B3380D"/>
    <w:rsid w:val="00B34F87"/>
    <w:rsid w:val="00B40D52"/>
    <w:rsid w:val="00B416D1"/>
    <w:rsid w:val="00B41FDC"/>
    <w:rsid w:val="00B46D38"/>
    <w:rsid w:val="00B53CF6"/>
    <w:rsid w:val="00B6661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F4C88"/>
    <w:rsid w:val="00C035F0"/>
    <w:rsid w:val="00C11393"/>
    <w:rsid w:val="00C12AE6"/>
    <w:rsid w:val="00C1545F"/>
    <w:rsid w:val="00C17353"/>
    <w:rsid w:val="00C22AF1"/>
    <w:rsid w:val="00C32E35"/>
    <w:rsid w:val="00C33126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75C62"/>
    <w:rsid w:val="00C82A8C"/>
    <w:rsid w:val="00C86C8D"/>
    <w:rsid w:val="00C877BB"/>
    <w:rsid w:val="00C9764E"/>
    <w:rsid w:val="00CA5C67"/>
    <w:rsid w:val="00CB010B"/>
    <w:rsid w:val="00CB0CE9"/>
    <w:rsid w:val="00CC1411"/>
    <w:rsid w:val="00CC2F9D"/>
    <w:rsid w:val="00CC65B3"/>
    <w:rsid w:val="00CD0198"/>
    <w:rsid w:val="00CD1996"/>
    <w:rsid w:val="00CD29EE"/>
    <w:rsid w:val="00CF056B"/>
    <w:rsid w:val="00CF3871"/>
    <w:rsid w:val="00D01F6A"/>
    <w:rsid w:val="00D02150"/>
    <w:rsid w:val="00D11E10"/>
    <w:rsid w:val="00D1565C"/>
    <w:rsid w:val="00D17B99"/>
    <w:rsid w:val="00D21101"/>
    <w:rsid w:val="00D27F76"/>
    <w:rsid w:val="00D32D8A"/>
    <w:rsid w:val="00D43BDD"/>
    <w:rsid w:val="00D451B9"/>
    <w:rsid w:val="00D55699"/>
    <w:rsid w:val="00D559C3"/>
    <w:rsid w:val="00D66732"/>
    <w:rsid w:val="00D74793"/>
    <w:rsid w:val="00D775C7"/>
    <w:rsid w:val="00D868DE"/>
    <w:rsid w:val="00D86FC0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3D09"/>
    <w:rsid w:val="00DE10BF"/>
    <w:rsid w:val="00DE123B"/>
    <w:rsid w:val="00DE5D7D"/>
    <w:rsid w:val="00DF220F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41414"/>
    <w:rsid w:val="00E50B0F"/>
    <w:rsid w:val="00E55573"/>
    <w:rsid w:val="00E6017C"/>
    <w:rsid w:val="00E674FE"/>
    <w:rsid w:val="00E72680"/>
    <w:rsid w:val="00E80C9E"/>
    <w:rsid w:val="00E83905"/>
    <w:rsid w:val="00E90B9E"/>
    <w:rsid w:val="00E96D9E"/>
    <w:rsid w:val="00EA6BF4"/>
    <w:rsid w:val="00EA70B5"/>
    <w:rsid w:val="00EA7B97"/>
    <w:rsid w:val="00EB3532"/>
    <w:rsid w:val="00EB4396"/>
    <w:rsid w:val="00EB7AB7"/>
    <w:rsid w:val="00ED1A9A"/>
    <w:rsid w:val="00ED7D64"/>
    <w:rsid w:val="00EE1E38"/>
    <w:rsid w:val="00EE7488"/>
    <w:rsid w:val="00EF6367"/>
    <w:rsid w:val="00F01B96"/>
    <w:rsid w:val="00F0205E"/>
    <w:rsid w:val="00F02B1C"/>
    <w:rsid w:val="00F157B0"/>
    <w:rsid w:val="00F23BE1"/>
    <w:rsid w:val="00F300E7"/>
    <w:rsid w:val="00F30A6E"/>
    <w:rsid w:val="00F32375"/>
    <w:rsid w:val="00F32550"/>
    <w:rsid w:val="00F40A7B"/>
    <w:rsid w:val="00F44193"/>
    <w:rsid w:val="00F45912"/>
    <w:rsid w:val="00F659C3"/>
    <w:rsid w:val="00F72FAC"/>
    <w:rsid w:val="00F81975"/>
    <w:rsid w:val="00F908D5"/>
    <w:rsid w:val="00F949E2"/>
    <w:rsid w:val="00FA2796"/>
    <w:rsid w:val="00FA456D"/>
    <w:rsid w:val="00FA4C3A"/>
    <w:rsid w:val="00FA55C9"/>
    <w:rsid w:val="00FB61F1"/>
    <w:rsid w:val="00FC257C"/>
    <w:rsid w:val="00FD0692"/>
    <w:rsid w:val="00FD294D"/>
    <w:rsid w:val="00FD4BDD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yle="mso-position-vertical-relative:margin" fill="f" fillcolor="white">
      <v:fill color="white" on="f"/>
      <v:stroke weight=".25pt"/>
      <v:textbox inset="0,0,0,0"/>
    </o:shapedefaults>
    <o:shapelayout v:ext="edit">
      <o:idmap v:ext="edit" data="1"/>
    </o:shapelayout>
  </w:shapeDefaults>
  <w:decimalSymbol w:val=","/>
  <w:listSeparator w:val=";"/>
  <w14:docId w14:val="19C30FEB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A27"/>
    <w:rPr>
      <w:lang w:val="en-GB"/>
    </w:rPr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23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23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23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23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23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23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23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23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23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en-GB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2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2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5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6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en-GB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en-GB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  <w:lang w:val="en-GB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  <w:lang w:val="en-GB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  <w:lang w:val="en-GB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en-GB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  <w:lang w:val="en-GB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en-GB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tho-shortterm@dent.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91771-B5BA-42F2-893B-1874F018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185</Words>
  <Characters>1479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Enette Berndt Knudsen</dc:creator>
  <cp:lastModifiedBy>Enette Berndt Knudsen</cp:lastModifiedBy>
  <cp:revision>3</cp:revision>
  <dcterms:created xsi:type="dcterms:W3CDTF">2022-03-03T15:47:00Z</dcterms:created>
  <dcterms:modified xsi:type="dcterms:W3CDTF">2022-03-03T15:51:00Z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2828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636324333027667358</vt:lpwstr>
  </property>
</Properties>
</file>