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FB008C" w14:textId="77777777" w:rsidR="00FC257C" w:rsidRPr="00ED1A9A" w:rsidRDefault="00B53CF6" w:rsidP="00837974">
      <w:pPr>
        <w:spacing w:line="14" w:lineRule="exact"/>
      </w:pPr>
      <w:r w:rsidRPr="00ED1A9A">
        <w:rPr>
          <w:noProof/>
          <w:lang w:val="da-DK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1E877D50" wp14:editId="4EDF33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911975" cy="1689100"/>
                <wp:effectExtent l="0" t="0" r="3175" b="0"/>
                <wp:wrapTopAndBottom/>
                <wp:docPr id="14" name="SD_GRP_FrontP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1975" cy="1689100"/>
                          <a:chOff x="624" y="624"/>
                          <a:chExt cx="10885" cy="2660"/>
                        </a:xfrm>
                      </wpg:grpSpPr>
                      <wps:wsp>
                        <wps:cNvPr id="15" name="SD_B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658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ED544" w14:textId="77777777" w:rsidR="00091736" w:rsidRPr="00FC741C" w:rsidRDefault="00091736" w:rsidP="00556A63">
                              <w:pPr>
                                <w:pStyle w:val="Template-FemteElementFront"/>
                              </w:pPr>
                              <w:r>
                                <w:t>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SD_FGD_FrontPage"/>
                        <wps:cNvSpPr txBox="1">
                          <a:spLocks noChangeArrowheads="1"/>
                        </wps:cNvSpPr>
                        <wps:spPr bwMode="auto">
                          <a:xfrm>
                            <a:off x="624" y="624"/>
                            <a:ext cx="10885" cy="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C08BC" w14:textId="77777777" w:rsidR="00091736" w:rsidRPr="000F4B69" w:rsidRDefault="00091736" w:rsidP="00556A63">
                              <w:pPr>
                                <w:pStyle w:val="Template-FemteElementBack"/>
                              </w:pPr>
                              <w:r>
                                <w:t>AARH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77D50" id="SD_GRP_FrontPage" o:spid="_x0000_s1026" style="position:absolute;margin-left:0;margin-top:0;width:544.25pt;height:133pt;z-index:-251660800" coordorigin="624,624" coordsize="1088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D_BGD_FrontPage" o:spid="_x0000_s1027" type="#_x0000_t202" style="position:absolute;left:624;top:624;width:1065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B0ED544" w14:textId="77777777" w:rsidR="00091736" w:rsidRPr="00FC741C" w:rsidRDefault="00091736" w:rsidP="00556A63">
                        <w:pPr>
                          <w:pStyle w:val="Template-FemteElementFront"/>
                        </w:pPr>
                        <w:r>
                          <w:t>US</w:t>
                        </w:r>
                      </w:p>
                    </w:txbxContent>
                  </v:textbox>
                </v:shape>
                <v:shape id="SD_FGD_FrontPage" o:spid="_x0000_s1028" type="#_x0000_t202" style="position:absolute;left:624;top:624;width:10885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7CC08BC" w14:textId="77777777" w:rsidR="00091736" w:rsidRPr="000F4B69" w:rsidRDefault="00091736" w:rsidP="00556A63">
                        <w:pPr>
                          <w:pStyle w:val="Template-FemteElementBack"/>
                        </w:pPr>
                        <w:r>
                          <w:t>AARH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7E50EEFF" w14:textId="77777777" w:rsidR="00095A1E" w:rsidRPr="00ED1A9A" w:rsidRDefault="00095A1E" w:rsidP="00FC257C">
      <w:pPr>
        <w:spacing w:line="14" w:lineRule="exact"/>
      </w:pPr>
    </w:p>
    <w:p w14:paraId="01ED9B76" w14:textId="77777777" w:rsidR="00BD6756" w:rsidRPr="00ED1A9A" w:rsidRDefault="00BD6756"/>
    <w:tbl>
      <w:tblPr>
        <w:tblW w:w="10700" w:type="dxa"/>
        <w:tblInd w:w="-835" w:type="dxa"/>
        <w:tblLayout w:type="fixed"/>
        <w:tblCellMar>
          <w:left w:w="0" w:type="dxa"/>
          <w:right w:w="5330" w:type="dxa"/>
        </w:tblCellMar>
        <w:tblLook w:val="01E0" w:firstRow="1" w:lastRow="1" w:firstColumn="1" w:lastColumn="1" w:noHBand="0" w:noVBand="0"/>
      </w:tblPr>
      <w:tblGrid>
        <w:gridCol w:w="5350"/>
        <w:gridCol w:w="5350"/>
      </w:tblGrid>
      <w:tr w:rsidR="00E32F97" w:rsidRPr="00ED1A9A" w14:paraId="0744861F" w14:textId="77777777" w:rsidTr="004D3E33">
        <w:tc>
          <w:tcPr>
            <w:tcW w:w="1070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top w:w="170" w:type="dxa"/>
              <w:bottom w:w="170" w:type="dxa"/>
            </w:tcMar>
          </w:tcPr>
          <w:p w14:paraId="1371A3DC" w14:textId="77777777" w:rsidR="006556B0" w:rsidRPr="006556B0" w:rsidRDefault="006556B0" w:rsidP="006556B0">
            <w:pPr>
              <w:tabs>
                <w:tab w:val="left" w:pos="5351"/>
              </w:tabs>
              <w:ind w:right="-5118"/>
              <w:jc w:val="center"/>
              <w:rPr>
                <w:b/>
                <w:color w:val="03428F"/>
                <w:sz w:val="32"/>
                <w:szCs w:val="32"/>
              </w:rPr>
            </w:pPr>
            <w:r w:rsidRPr="006556B0">
              <w:rPr>
                <w:b/>
                <w:color w:val="03428F"/>
                <w:sz w:val="32"/>
                <w:szCs w:val="32"/>
              </w:rPr>
              <w:t>APPLICATION FOR PRE-RESIDENCY:</w:t>
            </w:r>
          </w:p>
          <w:p w14:paraId="09A7E5ED" w14:textId="77777777" w:rsidR="006556B0" w:rsidRPr="006556B0" w:rsidRDefault="006556B0" w:rsidP="00CC1411">
            <w:pPr>
              <w:ind w:right="-5827"/>
              <w:rPr>
                <w:color w:val="03428F"/>
                <w:sz w:val="32"/>
                <w:szCs w:val="32"/>
              </w:rPr>
            </w:pPr>
            <w:r w:rsidRPr="006556B0">
              <w:rPr>
                <w:color w:val="03428F"/>
                <w:sz w:val="32"/>
                <w:szCs w:val="32"/>
              </w:rPr>
              <w:t>AARHUS INTERNATIONAL SHORT-TERM COURSE IN ORTHODONTICS</w:t>
            </w:r>
          </w:p>
          <w:p w14:paraId="092C65A8" w14:textId="44839C38" w:rsidR="00E32F97" w:rsidRPr="006556B0" w:rsidRDefault="006556B0" w:rsidP="002A6FF1">
            <w:pPr>
              <w:pStyle w:val="Forsideheading1"/>
              <w:ind w:right="-5543"/>
              <w:jc w:val="center"/>
              <w:rPr>
                <w:sz w:val="32"/>
                <w:szCs w:val="32"/>
              </w:rPr>
            </w:pPr>
            <w:r w:rsidRPr="006556B0">
              <w:rPr>
                <w:sz w:val="32"/>
                <w:szCs w:val="32"/>
              </w:rPr>
              <w:t>202</w:t>
            </w:r>
            <w:r w:rsidR="00A80FDB">
              <w:rPr>
                <w:sz w:val="32"/>
                <w:szCs w:val="32"/>
              </w:rPr>
              <w:t>4</w:t>
            </w:r>
            <w:r w:rsidRPr="006556B0">
              <w:rPr>
                <w:sz w:val="32"/>
                <w:szCs w:val="32"/>
              </w:rPr>
              <w:t xml:space="preserve"> / 202</w:t>
            </w:r>
            <w:r w:rsidR="00A80FDB">
              <w:rPr>
                <w:sz w:val="32"/>
                <w:szCs w:val="32"/>
              </w:rPr>
              <w:t>5</w:t>
            </w:r>
          </w:p>
        </w:tc>
      </w:tr>
      <w:tr w:rsidR="00E32F97" w:rsidRPr="00ED1A9A" w14:paraId="1D080465" w14:textId="77777777" w:rsidTr="004D3E33">
        <w:trPr>
          <w:trHeight w:hRule="exact" w:val="255"/>
        </w:trPr>
        <w:tc>
          <w:tcPr>
            <w:tcW w:w="5350" w:type="dxa"/>
            <w:tcBorders>
              <w:top w:val="single" w:sz="4" w:space="0" w:color="auto"/>
            </w:tcBorders>
            <w:shd w:val="clear" w:color="auto" w:fill="auto"/>
          </w:tcPr>
          <w:p w14:paraId="6ADA0D8E" w14:textId="77777777" w:rsidR="00E32F97" w:rsidRPr="00ED1A9A" w:rsidRDefault="00E32F97" w:rsidP="00D559C3"/>
        </w:tc>
        <w:tc>
          <w:tcPr>
            <w:tcW w:w="5350" w:type="dxa"/>
            <w:tcBorders>
              <w:top w:val="single" w:sz="4" w:space="0" w:color="auto"/>
            </w:tcBorders>
          </w:tcPr>
          <w:p w14:paraId="4A46E690" w14:textId="77777777" w:rsidR="00E32F97" w:rsidRPr="00ED1A9A" w:rsidRDefault="00E32F97" w:rsidP="00D559C3"/>
        </w:tc>
      </w:tr>
    </w:tbl>
    <w:p w14:paraId="579D679D" w14:textId="77777777" w:rsidR="006556B0" w:rsidRPr="006556B0" w:rsidRDefault="006556B0" w:rsidP="006556B0">
      <w:pPr>
        <w:pStyle w:val="Forfatter"/>
      </w:pPr>
      <w:r w:rsidRPr="006556B0">
        <w:t>POSTGRADUATE EDUCATION IN ORTHODONTICS</w:t>
      </w:r>
    </w:p>
    <w:p w14:paraId="4C9CD278" w14:textId="77777777" w:rsidR="006556B0" w:rsidRPr="006556B0" w:rsidRDefault="006556B0" w:rsidP="004D3E33">
      <w:pPr>
        <w:pStyle w:val="Forfatter"/>
        <w:ind w:right="-330"/>
      </w:pPr>
      <w:r w:rsidRPr="006556B0">
        <w:t>SECTION FOR ORTHODONTICS</w:t>
      </w:r>
    </w:p>
    <w:p w14:paraId="374316AB" w14:textId="77777777" w:rsidR="006556B0" w:rsidRPr="006556B0" w:rsidRDefault="006556B0" w:rsidP="006556B0">
      <w:pPr>
        <w:pStyle w:val="Forfatter"/>
      </w:pPr>
      <w:r w:rsidRPr="006556B0">
        <w:t>DEPARTMENT OF DENTISTRY AND ORAL HEALTH</w:t>
      </w:r>
    </w:p>
    <w:p w14:paraId="23C96621" w14:textId="77777777" w:rsidR="00674F82" w:rsidRPr="006556B0" w:rsidRDefault="006556B0" w:rsidP="006556B0">
      <w:pPr>
        <w:pStyle w:val="Forfatter"/>
      </w:pPr>
      <w:r w:rsidRPr="006556B0">
        <w:t>AARHUS UNIVERSITY</w:t>
      </w:r>
      <w:r>
        <w:br/>
      </w:r>
      <w:r w:rsidRPr="006556B0">
        <w:t>DENMARK</w:t>
      </w:r>
    </w:p>
    <w:p w14:paraId="005FC8D3" w14:textId="77777777" w:rsidR="000151FB" w:rsidRDefault="000151FB" w:rsidP="00DB3568"/>
    <w:p w14:paraId="75A7E90B" w14:textId="77777777" w:rsidR="006556B0" w:rsidRPr="006556B0" w:rsidRDefault="006556B0" w:rsidP="00DB3568">
      <w:pPr>
        <w:rPr>
          <w:color w:val="0C1E41" w:themeColor="accent2" w:themeShade="80"/>
        </w:rPr>
      </w:pPr>
    </w:p>
    <w:p w14:paraId="45A43326" w14:textId="5B8BBB3E" w:rsidR="006556B0" w:rsidRPr="00A7292F" w:rsidRDefault="006556B0" w:rsidP="006556B0">
      <w:pPr>
        <w:ind w:right="-1333"/>
        <w:rPr>
          <w:color w:val="0C1E41" w:themeColor="accent2" w:themeShade="80"/>
          <w:sz w:val="24"/>
          <w:szCs w:val="24"/>
        </w:rPr>
      </w:pPr>
      <w:r w:rsidRPr="00A7292F">
        <w:rPr>
          <w:color w:val="0C1E41" w:themeColor="accent2" w:themeShade="80"/>
          <w:sz w:val="24"/>
          <w:szCs w:val="24"/>
        </w:rPr>
        <w:t>Fill in the form electronically –</w:t>
      </w:r>
      <w:r w:rsidRPr="00A7292F">
        <w:rPr>
          <w:sz w:val="24"/>
          <w:szCs w:val="24"/>
        </w:rPr>
        <w:t xml:space="preserve"> </w:t>
      </w:r>
      <w:r w:rsidRPr="00A7292F">
        <w:rPr>
          <w:color w:val="FF0000"/>
          <w:sz w:val="24"/>
          <w:szCs w:val="24"/>
        </w:rPr>
        <w:t>no handwriting</w:t>
      </w:r>
      <w:r w:rsidR="00F0205E">
        <w:rPr>
          <w:color w:val="FF0000"/>
          <w:sz w:val="24"/>
          <w:szCs w:val="24"/>
        </w:rPr>
        <w:t>,</w:t>
      </w:r>
      <w:r w:rsidRPr="00A7292F">
        <w:rPr>
          <w:color w:val="FF0000"/>
          <w:sz w:val="24"/>
          <w:szCs w:val="24"/>
        </w:rPr>
        <w:t xml:space="preserve"> will be accepted </w:t>
      </w:r>
    </w:p>
    <w:p w14:paraId="474B0D19" w14:textId="77777777" w:rsidR="00A7292F" w:rsidRDefault="00A7292F" w:rsidP="006556B0">
      <w:pPr>
        <w:ind w:right="-1333"/>
        <w:rPr>
          <w:color w:val="0C1E41" w:themeColor="accent2" w:themeShade="80"/>
        </w:rPr>
      </w:pPr>
    </w:p>
    <w:p w14:paraId="25425F2F" w14:textId="080CE2FE" w:rsidR="00ED7D64" w:rsidRDefault="00015E50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</w:r>
      <w:r>
        <w:rPr>
          <w:rFonts w:cstheme="majorHAnsi"/>
          <w:color w:val="122D62" w:themeColor="accent2" w:themeShade="BF"/>
          <w:sz w:val="24"/>
          <w:szCs w:val="24"/>
        </w:rPr>
        <w:tab/>
        <w:t>Your p</w:t>
      </w:r>
      <w:r w:rsidR="00ED7D64" w:rsidRPr="00ED7D64">
        <w:rPr>
          <w:rFonts w:cstheme="majorHAnsi"/>
          <w:color w:val="122D62" w:themeColor="accent2" w:themeShade="BF"/>
          <w:sz w:val="24"/>
          <w:szCs w:val="24"/>
        </w:rPr>
        <w:t>hoto:</w:t>
      </w:r>
    </w:p>
    <w:p w14:paraId="591A19FF" w14:textId="5964222D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ED7D64">
        <w:rPr>
          <w:rFonts w:cstheme="majorHAnsi"/>
          <w:color w:val="122D62" w:themeColor="accent2" w:themeShade="BF"/>
          <w:sz w:val="24"/>
          <w:szCs w:val="24"/>
        </w:rPr>
        <w:t>First name</w:t>
      </w:r>
      <w:r w:rsidRPr="00ED7D64">
        <w:rPr>
          <w:rFonts w:cstheme="majorHAnsi"/>
          <w:color w:val="0C1E41" w:themeColor="accent2" w:themeShade="80"/>
          <w:sz w:val="24"/>
          <w:szCs w:val="24"/>
        </w:rPr>
        <w:t>:</w:t>
      </w:r>
    </w:p>
    <w:p w14:paraId="7E4A6583" w14:textId="763FEFEA" w:rsidR="00A7292F" w:rsidRPr="00ED7D64" w:rsidRDefault="00465CA0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noProof/>
          <w:color w:val="122D62" w:themeColor="accent2" w:themeShade="BF"/>
          <w:sz w:val="24"/>
          <w:szCs w:val="24"/>
          <w:lang w:val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3D1DB" wp14:editId="2D30594E">
                <wp:simplePos x="0" y="0"/>
                <wp:positionH relativeFrom="column">
                  <wp:posOffset>4963886</wp:posOffset>
                </wp:positionH>
                <wp:positionV relativeFrom="paragraph">
                  <wp:posOffset>168428</wp:posOffset>
                </wp:positionV>
                <wp:extent cx="882539" cy="573491"/>
                <wp:effectExtent l="0" t="0" r="0" b="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539" cy="573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F0F2E8" w14:textId="5ECCE286" w:rsidR="00465CA0" w:rsidRPr="00465CA0" w:rsidRDefault="00465CA0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65CA0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Must be in high resolution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3D1DB" id="Tekstfelt 1" o:spid="_x0000_s1029" type="#_x0000_t202" style="position:absolute;margin-left:390.85pt;margin-top:13.25pt;width:69.5pt;height:45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" fillcolor="white [3201]" stroked="f" strokeweight=".5pt">
                <v:textbox>
                  <w:txbxContent>
                    <w:p w14:paraId="7AF0F2E8" w14:textId="5ECCE286" w:rsidR="00465CA0" w:rsidRPr="00465CA0" w:rsidRDefault="00465CA0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465CA0">
                        <w:rPr>
                          <w:sz w:val="16"/>
                          <w:szCs w:val="16"/>
                          <w:lang w:val="en-US"/>
                        </w:rPr>
                        <w:t xml:space="preserve">Must be in high resolution </w:t>
                      </w:r>
                    </w:p>
                  </w:txbxContent>
                </v:textbox>
              </v:shape>
            </w:pict>
          </mc:Fallback>
        </mc:AlternateContent>
      </w:r>
      <w:r w:rsidR="00015E50" w:rsidRPr="00015E50">
        <w:rPr>
          <w:rFonts w:cstheme="majorHAnsi"/>
          <w:noProof/>
          <w:color w:val="122D62" w:themeColor="accent2" w:themeShade="BF"/>
          <w:sz w:val="24"/>
          <w:szCs w:val="24"/>
          <w:lang w:val="da-DK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3D1A78A" wp14:editId="7D1541F4">
                <wp:simplePos x="0" y="0"/>
                <wp:positionH relativeFrom="column">
                  <wp:posOffset>4856480</wp:posOffset>
                </wp:positionH>
                <wp:positionV relativeFrom="paragraph">
                  <wp:posOffset>35560</wp:posOffset>
                </wp:positionV>
                <wp:extent cx="1033145" cy="1360805"/>
                <wp:effectExtent l="0" t="0" r="14605" b="10795"/>
                <wp:wrapTight wrapText="bothSides">
                  <wp:wrapPolygon edited="0">
                    <wp:start x="0" y="0"/>
                    <wp:lineTo x="0" y="21469"/>
                    <wp:lineTo x="21507" y="21469"/>
                    <wp:lineTo x="21507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3145" cy="136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1B96C" w14:textId="77777777" w:rsidR="00015E50" w:rsidRDefault="00015E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D1A78A" id="Text Box 2" o:spid="_x0000_s1030" type="#_x0000_t202" style="position:absolute;margin-left:382.4pt;margin-top:2.8pt;width:81.35pt;height:107.1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">
                <v:textbox>
                  <w:txbxContent>
                    <w:p w14:paraId="0791B96C" w14:textId="77777777" w:rsidR="00015E50" w:rsidRDefault="00015E50"/>
                  </w:txbxContent>
                </v:textbox>
                <w10:wrap type="tight"/>
              </v:shape>
            </w:pict>
          </mc:Fallback>
        </mc:AlternateContent>
      </w:r>
      <w:r w:rsidR="00A7292F" w:rsidRPr="00ED7D64">
        <w:rPr>
          <w:rFonts w:cstheme="majorHAnsi"/>
          <w:color w:val="122D62" w:themeColor="accent2" w:themeShade="BF"/>
          <w:sz w:val="24"/>
          <w:szCs w:val="24"/>
        </w:rPr>
        <w:t>Family name:</w:t>
      </w:r>
    </w:p>
    <w:p w14:paraId="072551D2" w14:textId="6FBB1F85" w:rsidR="00A7292F" w:rsidRPr="00CC1411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05091C" w:themeColor="accent1" w:themeShade="80"/>
          <w:sz w:val="24"/>
          <w:szCs w:val="24"/>
        </w:rPr>
      </w:pP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  <w:r w:rsidRPr="00CC1411">
        <w:rPr>
          <w:rFonts w:cstheme="majorHAnsi"/>
          <w:color w:val="05091C" w:themeColor="accent1" w:themeShade="80"/>
          <w:sz w:val="24"/>
          <w:szCs w:val="24"/>
        </w:rPr>
        <w:tab/>
      </w:r>
    </w:p>
    <w:p w14:paraId="3DC0A940" w14:textId="77777777" w:rsidR="00015E50" w:rsidRDefault="00015E50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05091C" w:themeColor="accent1" w:themeShade="80"/>
          <w:sz w:val="24"/>
          <w:szCs w:val="24"/>
        </w:rPr>
      </w:pPr>
    </w:p>
    <w:p w14:paraId="2329CC6D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Address:</w:t>
      </w:r>
    </w:p>
    <w:p w14:paraId="159432B7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</w:p>
    <w:p w14:paraId="716A4409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</w:p>
    <w:p w14:paraId="14C0F7E5" w14:textId="77777777" w:rsidR="00A7292F" w:rsidRPr="00015E50" w:rsidRDefault="00015E50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Telephone number:</w:t>
      </w:r>
    </w:p>
    <w:p w14:paraId="49F2D1F3" w14:textId="77777777" w:rsidR="00A7292F" w:rsidRPr="00015E50" w:rsidRDefault="00015E50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E</w:t>
      </w:r>
      <w:r w:rsidR="00A7292F" w:rsidRPr="00015E50">
        <w:rPr>
          <w:rFonts w:cstheme="majorHAnsi"/>
          <w:color w:val="122D62" w:themeColor="accent2" w:themeShade="BF"/>
          <w:sz w:val="24"/>
          <w:szCs w:val="24"/>
        </w:rPr>
        <w:t>mail address:</w:t>
      </w:r>
    </w:p>
    <w:p w14:paraId="036D353E" w14:textId="77777777" w:rsidR="00A7292F" w:rsidRPr="00CC1411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05091C" w:themeColor="accent1" w:themeShade="80"/>
          <w:sz w:val="24"/>
          <w:szCs w:val="24"/>
        </w:rPr>
      </w:pPr>
    </w:p>
    <w:p w14:paraId="0FA03676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Citizenship:</w:t>
      </w:r>
    </w:p>
    <w:p w14:paraId="1056036B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</w:p>
    <w:p w14:paraId="4ECDDC56" w14:textId="77777777" w:rsidR="00A7292F" w:rsidRPr="00015E50" w:rsidRDefault="00A7292F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ind w:left="6806" w:hanging="6806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>Date and place of birth:</w:t>
      </w:r>
    </w:p>
    <w:p w14:paraId="4A8ABF7C" w14:textId="77777777" w:rsidR="00A7292F" w:rsidRPr="00CC1411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05091C" w:themeColor="accent1" w:themeShade="80"/>
          <w:sz w:val="24"/>
          <w:szCs w:val="24"/>
        </w:rPr>
      </w:pPr>
    </w:p>
    <w:p w14:paraId="47E0D5A2" w14:textId="77777777" w:rsidR="00A7292F" w:rsidRPr="00CC1411" w:rsidRDefault="00015E50" w:rsidP="00015E50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05091C" w:themeColor="accent1" w:themeShade="80"/>
          <w:sz w:val="24"/>
          <w:szCs w:val="24"/>
        </w:rPr>
        <w:sectPr w:rsidR="00A7292F" w:rsidRPr="00CC1411" w:rsidSect="004D3E33">
          <w:footerReference w:type="default" r:id="rId8"/>
          <w:pgSz w:w="11906" w:h="16838"/>
          <w:pgMar w:top="1440" w:right="1440" w:bottom="1440" w:left="1440" w:header="284" w:footer="284" w:gutter="0"/>
          <w:cols w:space="709"/>
          <w:noEndnote/>
          <w:docGrid w:linePitch="326"/>
        </w:sectPr>
      </w:pPr>
      <w:r w:rsidRPr="00015E50">
        <w:rPr>
          <w:rFonts w:cstheme="majorHAnsi"/>
          <w:color w:val="122D62" w:themeColor="accent2" w:themeShade="BF"/>
          <w:sz w:val="24"/>
          <w:szCs w:val="24"/>
        </w:rPr>
        <w:t xml:space="preserve">Gender: </w:t>
      </w:r>
      <w:r>
        <w:rPr>
          <w:rFonts w:cstheme="majorHAnsi"/>
          <w:color w:val="122D62" w:themeColor="accent2" w:themeShade="BF"/>
          <w:sz w:val="24"/>
          <w:szCs w:val="24"/>
        </w:rPr>
        <w:t xml:space="preserve">   F</w:t>
      </w:r>
      <w:r w:rsidR="00A7292F" w:rsidRPr="00015E50">
        <w:rPr>
          <w:rFonts w:cstheme="majorHAnsi"/>
          <w:color w:val="122D62" w:themeColor="accent2" w:themeShade="BF"/>
          <w:sz w:val="24"/>
          <w:szCs w:val="24"/>
        </w:rPr>
        <w:t>emale</w:t>
      </w:r>
      <w:r>
        <w:rPr>
          <w:rFonts w:cstheme="majorHAnsi"/>
          <w:color w:val="05091C" w:themeColor="accent1" w:themeShade="80"/>
          <w:sz w:val="24"/>
          <w:szCs w:val="24"/>
        </w:rPr>
        <w:t xml:space="preserve">    </w:t>
      </w:r>
      <w:sdt>
        <w:sdtPr>
          <w:rPr>
            <w:rFonts w:cstheme="majorHAnsi"/>
            <w:color w:val="05091C" w:themeColor="accent1" w:themeShade="80"/>
            <w:sz w:val="24"/>
            <w:szCs w:val="24"/>
          </w:rPr>
          <w:id w:val="20275888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color w:val="05091C" w:themeColor="accent1" w:themeShade="80"/>
              <w:sz w:val="24"/>
              <w:szCs w:val="24"/>
            </w:rPr>
            <w:t>☐</w:t>
          </w:r>
        </w:sdtContent>
      </w:sdt>
      <w:r>
        <w:rPr>
          <w:rFonts w:cstheme="majorHAnsi"/>
          <w:color w:val="05091C" w:themeColor="accent1" w:themeShade="80"/>
          <w:sz w:val="24"/>
          <w:szCs w:val="24"/>
        </w:rPr>
        <w:t xml:space="preserve">         M</w:t>
      </w:r>
      <w:r w:rsidRPr="00015E50">
        <w:rPr>
          <w:rFonts w:cstheme="majorHAnsi"/>
          <w:color w:val="122D62" w:themeColor="accent2" w:themeShade="BF"/>
          <w:sz w:val="24"/>
          <w:szCs w:val="24"/>
        </w:rPr>
        <w:t>ale</w:t>
      </w:r>
      <w:r>
        <w:rPr>
          <w:rFonts w:cstheme="majorHAnsi"/>
          <w:color w:val="122D62" w:themeColor="accent2" w:themeShade="BF"/>
          <w:sz w:val="24"/>
          <w:szCs w:val="24"/>
        </w:rPr>
        <w:t xml:space="preserve">   </w:t>
      </w:r>
      <w:sdt>
        <w:sdtPr>
          <w:rPr>
            <w:rFonts w:cstheme="majorHAnsi"/>
            <w:color w:val="122D62" w:themeColor="accent2" w:themeShade="BF"/>
            <w:sz w:val="24"/>
            <w:szCs w:val="24"/>
          </w:rPr>
          <w:id w:val="-333763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theme="majorHAnsi" w:hint="eastAsia"/>
              <w:color w:val="122D62" w:themeColor="accent2" w:themeShade="BF"/>
              <w:sz w:val="24"/>
              <w:szCs w:val="24"/>
            </w:rPr>
            <w:t>☐</w:t>
          </w:r>
        </w:sdtContent>
      </w:sdt>
    </w:p>
    <w:p w14:paraId="73561354" w14:textId="2ABE057D" w:rsidR="002A6FF1" w:rsidRPr="00647526" w:rsidRDefault="00015E50" w:rsidP="002A6FF1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smallCaps/>
          <w:color w:val="122D62" w:themeColor="accent2" w:themeShade="BF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lastRenderedPageBreak/>
        <w:t>Dental E</w:t>
      </w:r>
      <w:r w:rsidR="00A7292F" w:rsidRPr="00647526">
        <w:rPr>
          <w:rFonts w:cstheme="majorHAnsi"/>
          <w:b/>
          <w:color w:val="122D62" w:themeColor="accent2" w:themeShade="BF"/>
          <w:sz w:val="24"/>
          <w:szCs w:val="24"/>
        </w:rPr>
        <w:t>ducation</w:t>
      </w:r>
      <w:r w:rsidR="002A6FF1" w:rsidRPr="00647526">
        <w:rPr>
          <w:rFonts w:cstheme="majorHAnsi"/>
          <w:b/>
          <w:color w:val="122D62" w:themeColor="accent2" w:themeShade="BF"/>
          <w:sz w:val="24"/>
          <w:szCs w:val="24"/>
        </w:rPr>
        <w:t xml:space="preserve">: </w:t>
      </w:r>
      <w:r w:rsidR="002A6FF1" w:rsidRPr="00A80FDB">
        <w:rPr>
          <w:rFonts w:cstheme="majorHAnsi"/>
          <w:bCs/>
          <w:color w:val="122D62" w:themeColor="accent2" w:themeShade="BF"/>
          <w:sz w:val="24"/>
          <w:szCs w:val="24"/>
        </w:rPr>
        <w:t>(</w:t>
      </w:r>
      <w:r w:rsidR="002A6FF1" w:rsidRPr="00A80FDB">
        <w:rPr>
          <w:rFonts w:cstheme="majorHAnsi"/>
          <w:bCs/>
          <w:smallCaps/>
          <w:color w:val="122D62" w:themeColor="accent2" w:themeShade="BF"/>
          <w:szCs w:val="24"/>
        </w:rPr>
        <w:t xml:space="preserve">Please </w:t>
      </w:r>
      <w:r w:rsidR="004F000B">
        <w:rPr>
          <w:rFonts w:cstheme="majorHAnsi"/>
          <w:bCs/>
          <w:smallCaps/>
          <w:color w:val="122D62" w:themeColor="accent2" w:themeShade="BF"/>
          <w:szCs w:val="24"/>
        </w:rPr>
        <w:t>S</w:t>
      </w:r>
      <w:r w:rsidR="002A6FF1" w:rsidRPr="00A80FDB">
        <w:rPr>
          <w:rFonts w:cstheme="majorHAnsi"/>
          <w:bCs/>
          <w:smallCaps/>
          <w:color w:val="122D62" w:themeColor="accent2" w:themeShade="BF"/>
          <w:szCs w:val="24"/>
        </w:rPr>
        <w:t xml:space="preserve">end </w:t>
      </w:r>
      <w:r w:rsidR="004F000B">
        <w:rPr>
          <w:rFonts w:cstheme="majorHAnsi"/>
          <w:bCs/>
          <w:smallCaps/>
          <w:color w:val="122D62" w:themeColor="accent2" w:themeShade="BF"/>
          <w:szCs w:val="24"/>
        </w:rPr>
        <w:t>C</w:t>
      </w:r>
      <w:r w:rsidR="002A6FF1" w:rsidRPr="00A80FDB">
        <w:rPr>
          <w:rFonts w:cstheme="majorHAnsi"/>
          <w:bCs/>
          <w:smallCaps/>
          <w:color w:val="122D62" w:themeColor="accent2" w:themeShade="BF"/>
          <w:szCs w:val="24"/>
        </w:rPr>
        <w:t xml:space="preserve">ertificate of </w:t>
      </w:r>
      <w:r w:rsidR="004F000B">
        <w:rPr>
          <w:rFonts w:cstheme="majorHAnsi"/>
          <w:bCs/>
          <w:smallCaps/>
          <w:color w:val="122D62" w:themeColor="accent2" w:themeShade="BF"/>
          <w:szCs w:val="24"/>
        </w:rPr>
        <w:t>D</w:t>
      </w:r>
      <w:r w:rsidR="002A6FF1" w:rsidRPr="00A80FDB">
        <w:rPr>
          <w:rFonts w:cstheme="majorHAnsi"/>
          <w:bCs/>
          <w:smallCaps/>
          <w:color w:val="122D62" w:themeColor="accent2" w:themeShade="BF"/>
          <w:szCs w:val="24"/>
        </w:rPr>
        <w:t xml:space="preserve">ental </w:t>
      </w:r>
      <w:r w:rsidR="004F000B">
        <w:rPr>
          <w:rFonts w:cstheme="majorHAnsi"/>
          <w:bCs/>
          <w:smallCaps/>
          <w:color w:val="122D62" w:themeColor="accent2" w:themeShade="BF"/>
          <w:szCs w:val="24"/>
        </w:rPr>
        <w:t>E</w:t>
      </w:r>
      <w:r w:rsidR="002A6FF1" w:rsidRPr="00A80FDB">
        <w:rPr>
          <w:rFonts w:cstheme="majorHAnsi"/>
          <w:bCs/>
          <w:smallCaps/>
          <w:color w:val="122D62" w:themeColor="accent2" w:themeShade="BF"/>
          <w:szCs w:val="24"/>
        </w:rPr>
        <w:t xml:space="preserve">ducation </w:t>
      </w:r>
      <w:r w:rsidR="00A80FDB">
        <w:rPr>
          <w:rFonts w:cstheme="majorHAnsi"/>
          <w:bCs/>
          <w:smallCaps/>
          <w:color w:val="122D62" w:themeColor="accent2" w:themeShade="BF"/>
          <w:szCs w:val="24"/>
        </w:rPr>
        <w:t>(</w:t>
      </w:r>
      <w:r w:rsidR="004F000B">
        <w:rPr>
          <w:rFonts w:cstheme="majorHAnsi"/>
          <w:bCs/>
          <w:smallCaps/>
          <w:color w:val="122D62" w:themeColor="accent2" w:themeShade="BF"/>
          <w:szCs w:val="24"/>
        </w:rPr>
        <w:t>dds</w:t>
      </w:r>
      <w:r w:rsidR="00A80FDB">
        <w:rPr>
          <w:rFonts w:cstheme="majorHAnsi"/>
          <w:bCs/>
          <w:smallCaps/>
          <w:color w:val="122D62" w:themeColor="accent2" w:themeShade="BF"/>
          <w:szCs w:val="24"/>
        </w:rPr>
        <w:t xml:space="preserve">) </w:t>
      </w:r>
      <w:r w:rsidR="004F000B">
        <w:rPr>
          <w:rFonts w:cstheme="majorHAnsi"/>
          <w:bCs/>
          <w:smallCaps/>
          <w:color w:val="122D62" w:themeColor="accent2" w:themeShade="BF"/>
          <w:szCs w:val="24"/>
        </w:rPr>
        <w:t>T</w:t>
      </w:r>
      <w:r w:rsidR="002A6FF1" w:rsidRPr="00A80FDB">
        <w:rPr>
          <w:rFonts w:cstheme="majorHAnsi"/>
          <w:bCs/>
          <w:smallCaps/>
          <w:color w:val="122D62" w:themeColor="accent2" w:themeShade="BF"/>
          <w:szCs w:val="24"/>
        </w:rPr>
        <w:t xml:space="preserve">ogether </w:t>
      </w:r>
      <w:r w:rsidR="004F000B">
        <w:rPr>
          <w:rFonts w:cstheme="majorHAnsi"/>
          <w:bCs/>
          <w:smallCaps/>
          <w:color w:val="122D62" w:themeColor="accent2" w:themeShade="BF"/>
          <w:szCs w:val="24"/>
        </w:rPr>
        <w:t>W</w:t>
      </w:r>
      <w:r w:rsidR="002A6FF1" w:rsidRPr="00A80FDB">
        <w:rPr>
          <w:rFonts w:cstheme="majorHAnsi"/>
          <w:bCs/>
          <w:smallCaps/>
          <w:color w:val="122D62" w:themeColor="accent2" w:themeShade="BF"/>
          <w:szCs w:val="24"/>
        </w:rPr>
        <w:t xml:space="preserve">ith </w:t>
      </w:r>
      <w:r w:rsidR="004F000B">
        <w:rPr>
          <w:rFonts w:cstheme="majorHAnsi"/>
          <w:bCs/>
          <w:smallCaps/>
          <w:color w:val="122D62" w:themeColor="accent2" w:themeShade="BF"/>
          <w:szCs w:val="24"/>
        </w:rPr>
        <w:t>Y</w:t>
      </w:r>
      <w:r w:rsidR="002A6FF1" w:rsidRPr="00A80FDB">
        <w:rPr>
          <w:rFonts w:cstheme="majorHAnsi"/>
          <w:bCs/>
          <w:smallCaps/>
          <w:color w:val="122D62" w:themeColor="accent2" w:themeShade="BF"/>
          <w:szCs w:val="24"/>
        </w:rPr>
        <w:t xml:space="preserve">our </w:t>
      </w:r>
      <w:r w:rsidR="004F000B">
        <w:rPr>
          <w:rFonts w:cstheme="majorHAnsi"/>
          <w:bCs/>
          <w:smallCaps/>
          <w:color w:val="122D62" w:themeColor="accent2" w:themeShade="BF"/>
          <w:szCs w:val="24"/>
        </w:rPr>
        <w:t>A</w:t>
      </w:r>
      <w:r w:rsidR="002A6FF1" w:rsidRPr="00A80FDB">
        <w:rPr>
          <w:rFonts w:cstheme="majorHAnsi"/>
          <w:bCs/>
          <w:smallCaps/>
          <w:color w:val="122D62" w:themeColor="accent2" w:themeShade="BF"/>
          <w:szCs w:val="24"/>
        </w:rPr>
        <w:t xml:space="preserve">pplication </w:t>
      </w:r>
      <w:r w:rsidR="004F000B">
        <w:rPr>
          <w:rFonts w:cstheme="majorHAnsi"/>
          <w:bCs/>
          <w:smallCaps/>
          <w:color w:val="122D62" w:themeColor="accent2" w:themeShade="BF"/>
          <w:szCs w:val="24"/>
        </w:rPr>
        <w:t>F</w:t>
      </w:r>
      <w:r w:rsidR="002A6FF1" w:rsidRPr="00A80FDB">
        <w:rPr>
          <w:rFonts w:cstheme="majorHAnsi"/>
          <w:bCs/>
          <w:smallCaps/>
          <w:color w:val="122D62" w:themeColor="accent2" w:themeShade="BF"/>
          <w:szCs w:val="24"/>
        </w:rPr>
        <w:t>orm)</w:t>
      </w:r>
    </w:p>
    <w:p w14:paraId="17707CAC" w14:textId="10255E5D" w:rsidR="00A7292F" w:rsidRPr="00015E50" w:rsidRDefault="00A7292F" w:rsidP="00015E50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16B9DA3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88B572C" w14:textId="05479B93" w:rsidR="00A7292F" w:rsidRPr="00A80FDB" w:rsidRDefault="00A80FDB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smallCaps/>
          <w:color w:val="122D62" w:themeColor="accent2" w:themeShade="BF"/>
          <w:sz w:val="24"/>
          <w:szCs w:val="24"/>
        </w:rPr>
      </w:pPr>
      <w:r w:rsidRPr="00A80FDB">
        <w:rPr>
          <w:rFonts w:cstheme="majorHAnsi"/>
          <w:smallCaps/>
          <w:color w:val="122D62" w:themeColor="accent2" w:themeShade="BF"/>
          <w:sz w:val="24"/>
          <w:szCs w:val="24"/>
        </w:rPr>
        <w:t>Name of Dental School/University:</w:t>
      </w:r>
    </w:p>
    <w:p w14:paraId="46438C15" w14:textId="77777777" w:rsidR="00A80FDB" w:rsidRPr="00A80FDB" w:rsidRDefault="00A80FDB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smallCaps/>
          <w:color w:val="122D62" w:themeColor="accent2" w:themeShade="BF"/>
          <w:sz w:val="24"/>
          <w:szCs w:val="24"/>
        </w:rPr>
      </w:pPr>
    </w:p>
    <w:p w14:paraId="4D7DD8A5" w14:textId="60B34CB3" w:rsidR="00A80FDB" w:rsidRPr="00A80FDB" w:rsidRDefault="00A80FDB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smallCaps/>
          <w:color w:val="122D62" w:themeColor="accent2" w:themeShade="BF"/>
          <w:sz w:val="24"/>
          <w:szCs w:val="24"/>
        </w:rPr>
      </w:pPr>
      <w:r w:rsidRPr="00A80FDB">
        <w:rPr>
          <w:rFonts w:cstheme="majorHAnsi"/>
          <w:smallCaps/>
          <w:color w:val="122D62" w:themeColor="accent2" w:themeShade="BF"/>
          <w:sz w:val="24"/>
          <w:szCs w:val="24"/>
        </w:rPr>
        <w:t>Month and Year of Graduation:</w:t>
      </w:r>
    </w:p>
    <w:p w14:paraId="049C0E7A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1E4097A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A990DF4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CB8F22E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E2F8C74" w14:textId="77777777" w:rsidR="00A7292F" w:rsidRPr="00647526" w:rsidRDefault="00A7292F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 xml:space="preserve">Postgraduate and </w:t>
      </w:r>
      <w:r w:rsidR="008E17C2" w:rsidRPr="00647526">
        <w:rPr>
          <w:rFonts w:cstheme="majorHAnsi"/>
          <w:b/>
          <w:color w:val="122D62" w:themeColor="accent2" w:themeShade="BF"/>
          <w:sz w:val="24"/>
          <w:szCs w:val="24"/>
        </w:rPr>
        <w:t>Continuing E</w:t>
      </w: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ducation:</w:t>
      </w:r>
    </w:p>
    <w:p w14:paraId="112C0B6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1BDDF9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06915A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A7188CE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09A2373" w14:textId="65C4BFFC" w:rsidR="00A7292F" w:rsidRPr="00A80FDB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smallCaps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Professional A</w:t>
      </w:r>
      <w:r w:rsidR="00A7292F" w:rsidRPr="00647526">
        <w:rPr>
          <w:rFonts w:cstheme="majorHAnsi"/>
          <w:b/>
          <w:color w:val="122D62" w:themeColor="accent2" w:themeShade="BF"/>
          <w:sz w:val="24"/>
          <w:szCs w:val="24"/>
        </w:rPr>
        <w:t>ppointments:</w:t>
      </w:r>
      <w:r w:rsidR="00A80FDB">
        <w:rPr>
          <w:rFonts w:cstheme="majorHAnsi"/>
          <w:b/>
          <w:color w:val="122D62" w:themeColor="accent2" w:themeShade="BF"/>
          <w:sz w:val="24"/>
          <w:szCs w:val="24"/>
        </w:rPr>
        <w:t xml:space="preserve"> </w:t>
      </w:r>
      <w:r w:rsidR="00A80FDB" w:rsidRPr="00A80FDB">
        <w:rPr>
          <w:rFonts w:cstheme="majorHAnsi"/>
          <w:bCs/>
          <w:smallCaps/>
          <w:color w:val="122D62" w:themeColor="accent2" w:themeShade="BF"/>
        </w:rPr>
        <w:t>(Present and Past Job(s))</w:t>
      </w:r>
    </w:p>
    <w:p w14:paraId="244EB9B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B383BA8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7559E7B" w14:textId="77777777" w:rsidR="00A7292F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AADB7A9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56BCC93" w14:textId="77777777" w:rsidR="008E17C2" w:rsidRPr="00015E50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393F8BF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EBA8CF4" w14:textId="77777777" w:rsidR="00A7292F" w:rsidRPr="00647526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Teaching E</w:t>
      </w:r>
      <w:r w:rsidR="00A7292F" w:rsidRPr="00647526">
        <w:rPr>
          <w:rFonts w:cstheme="majorHAnsi"/>
          <w:b/>
          <w:color w:val="122D62" w:themeColor="accent2" w:themeShade="BF"/>
          <w:sz w:val="24"/>
          <w:szCs w:val="24"/>
        </w:rPr>
        <w:t>xperience:</w:t>
      </w:r>
    </w:p>
    <w:p w14:paraId="65BE571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220D1A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017862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1834105" w14:textId="77777777" w:rsidR="008E17C2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3621A09" w14:textId="77777777" w:rsidR="00A7292F" w:rsidRPr="00647526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P</w:t>
      </w:r>
      <w:r w:rsidR="00A7292F" w:rsidRPr="00647526">
        <w:rPr>
          <w:rFonts w:cstheme="majorHAnsi"/>
          <w:b/>
          <w:color w:val="122D62" w:themeColor="accent2" w:themeShade="BF"/>
          <w:sz w:val="24"/>
          <w:szCs w:val="24"/>
        </w:rPr>
        <w:t>ublications:</w:t>
      </w:r>
    </w:p>
    <w:p w14:paraId="358D8E1B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2917C8D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263DF6C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C7F26E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504185A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927039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8C1C252" w14:textId="77777777" w:rsidR="00A7292F" w:rsidRPr="00647526" w:rsidRDefault="00A7292F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Res</w:t>
      </w:r>
      <w:r w:rsidR="008E17C2" w:rsidRPr="00647526">
        <w:rPr>
          <w:rFonts w:cstheme="majorHAnsi"/>
          <w:b/>
          <w:color w:val="122D62" w:themeColor="accent2" w:themeShade="BF"/>
          <w:sz w:val="24"/>
          <w:szCs w:val="24"/>
        </w:rPr>
        <w:t>earch E</w:t>
      </w: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xperience:</w:t>
      </w:r>
    </w:p>
    <w:p w14:paraId="6C48B76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CB0CEAC" w14:textId="79A16C36" w:rsidR="00A7292F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0C1413D" w14:textId="50F0911C" w:rsidR="00647526" w:rsidRDefault="00647526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7FBB1BE" w14:textId="77777777" w:rsidR="00647526" w:rsidRPr="00015E50" w:rsidRDefault="00647526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5F577D2" w14:textId="77777777" w:rsidR="008E17C2" w:rsidRPr="00647526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lastRenderedPageBreak/>
        <w:t>Please provide a short statement describing your interest in orthodontics, your major reasons for selecting this specialty, and your long-term professional goal:</w:t>
      </w:r>
    </w:p>
    <w:p w14:paraId="15029D3E" w14:textId="77777777" w:rsidR="00A7292F" w:rsidRPr="00647526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7CA6E43" w14:textId="761D1318" w:rsidR="002A6FF1" w:rsidRPr="00647526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smallCaps/>
          <w:color w:val="122D62" w:themeColor="accent2" w:themeShade="BF"/>
          <w:sz w:val="24"/>
          <w:szCs w:val="24"/>
        </w:rPr>
      </w:pPr>
      <w:r w:rsidRPr="00647526">
        <w:rPr>
          <w:rFonts w:cstheme="majorHAnsi"/>
          <w:smallCaps/>
          <w:color w:val="122D62" w:themeColor="accent2" w:themeShade="BF"/>
          <w:sz w:val="24"/>
          <w:szCs w:val="24"/>
        </w:rPr>
        <w:t xml:space="preserve">Interest in orthodontics: </w:t>
      </w:r>
    </w:p>
    <w:p w14:paraId="4B4BE96B" w14:textId="16ECC890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4D70778" w14:textId="18464131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A3FA9EC" w14:textId="77777777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DF0ECE0" w14:textId="500FDFF9" w:rsidR="002A6FF1" w:rsidRPr="00647526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smallCaps/>
          <w:color w:val="122D62" w:themeColor="accent2" w:themeShade="BF"/>
          <w:sz w:val="24"/>
          <w:szCs w:val="24"/>
        </w:rPr>
      </w:pPr>
      <w:r w:rsidRPr="00647526">
        <w:rPr>
          <w:rFonts w:cstheme="majorHAnsi"/>
          <w:smallCaps/>
          <w:color w:val="122D62" w:themeColor="accent2" w:themeShade="BF"/>
          <w:sz w:val="24"/>
          <w:szCs w:val="24"/>
        </w:rPr>
        <w:t xml:space="preserve">Major reasons for </w:t>
      </w:r>
      <w:r w:rsidR="00A80FDB">
        <w:rPr>
          <w:rFonts w:cstheme="majorHAnsi"/>
          <w:smallCaps/>
          <w:color w:val="122D62" w:themeColor="accent2" w:themeShade="BF"/>
          <w:sz w:val="24"/>
          <w:szCs w:val="24"/>
        </w:rPr>
        <w:t>S</w:t>
      </w:r>
      <w:r w:rsidRPr="00647526">
        <w:rPr>
          <w:rFonts w:cstheme="majorHAnsi"/>
          <w:smallCaps/>
          <w:color w:val="122D62" w:themeColor="accent2" w:themeShade="BF"/>
          <w:sz w:val="24"/>
          <w:szCs w:val="24"/>
        </w:rPr>
        <w:t xml:space="preserve">electing </w:t>
      </w:r>
      <w:r w:rsidR="00A80FDB">
        <w:rPr>
          <w:rFonts w:cstheme="majorHAnsi"/>
          <w:smallCaps/>
          <w:color w:val="122D62" w:themeColor="accent2" w:themeShade="BF"/>
          <w:sz w:val="24"/>
          <w:szCs w:val="24"/>
        </w:rPr>
        <w:t>T</w:t>
      </w:r>
      <w:r w:rsidRPr="00647526">
        <w:rPr>
          <w:rFonts w:cstheme="majorHAnsi"/>
          <w:smallCaps/>
          <w:color w:val="122D62" w:themeColor="accent2" w:themeShade="BF"/>
          <w:sz w:val="24"/>
          <w:szCs w:val="24"/>
        </w:rPr>
        <w:t xml:space="preserve">his </w:t>
      </w:r>
      <w:r w:rsidR="00A80FDB">
        <w:rPr>
          <w:rFonts w:cstheme="majorHAnsi"/>
          <w:smallCaps/>
          <w:color w:val="122D62" w:themeColor="accent2" w:themeShade="BF"/>
          <w:sz w:val="24"/>
          <w:szCs w:val="24"/>
        </w:rPr>
        <w:t>S</w:t>
      </w:r>
      <w:r w:rsidRPr="00647526">
        <w:rPr>
          <w:rFonts w:cstheme="majorHAnsi"/>
          <w:smallCaps/>
          <w:color w:val="122D62" w:themeColor="accent2" w:themeShade="BF"/>
          <w:sz w:val="24"/>
          <w:szCs w:val="24"/>
        </w:rPr>
        <w:t>pecialty:</w:t>
      </w:r>
    </w:p>
    <w:p w14:paraId="7555A256" w14:textId="5766BA9E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B123138" w14:textId="23F6E173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133C3C8" w14:textId="49EAA2AD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96FAA94" w14:textId="77777777" w:rsidR="002A6FF1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05700DB" w14:textId="5B813E2A" w:rsidR="00A7292F" w:rsidRPr="00647526" w:rsidRDefault="002A6FF1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smallCaps/>
          <w:color w:val="122D62" w:themeColor="accent2" w:themeShade="BF"/>
          <w:sz w:val="24"/>
          <w:szCs w:val="24"/>
        </w:rPr>
      </w:pPr>
      <w:r w:rsidRPr="00647526">
        <w:rPr>
          <w:rFonts w:cstheme="majorHAnsi"/>
          <w:smallCaps/>
          <w:color w:val="122D62" w:themeColor="accent2" w:themeShade="BF"/>
          <w:sz w:val="24"/>
          <w:szCs w:val="24"/>
        </w:rPr>
        <w:t>Long-</w:t>
      </w:r>
      <w:r w:rsidR="004F000B">
        <w:rPr>
          <w:rFonts w:cstheme="majorHAnsi"/>
          <w:smallCaps/>
          <w:color w:val="122D62" w:themeColor="accent2" w:themeShade="BF"/>
          <w:sz w:val="24"/>
          <w:szCs w:val="24"/>
        </w:rPr>
        <w:t>T</w:t>
      </w:r>
      <w:r w:rsidRPr="00647526">
        <w:rPr>
          <w:rFonts w:cstheme="majorHAnsi"/>
          <w:smallCaps/>
          <w:color w:val="122D62" w:themeColor="accent2" w:themeShade="BF"/>
          <w:sz w:val="24"/>
          <w:szCs w:val="24"/>
        </w:rPr>
        <w:t xml:space="preserve">erm </w:t>
      </w:r>
      <w:r w:rsidR="004F000B">
        <w:rPr>
          <w:rFonts w:cstheme="majorHAnsi"/>
          <w:smallCaps/>
          <w:color w:val="122D62" w:themeColor="accent2" w:themeShade="BF"/>
          <w:sz w:val="24"/>
          <w:szCs w:val="24"/>
        </w:rPr>
        <w:t>P</w:t>
      </w:r>
      <w:r w:rsidRPr="00647526">
        <w:rPr>
          <w:rFonts w:cstheme="majorHAnsi"/>
          <w:smallCaps/>
          <w:color w:val="122D62" w:themeColor="accent2" w:themeShade="BF"/>
          <w:sz w:val="24"/>
          <w:szCs w:val="24"/>
        </w:rPr>
        <w:t xml:space="preserve">rofessional </w:t>
      </w:r>
      <w:r w:rsidR="004F000B">
        <w:rPr>
          <w:rFonts w:cstheme="majorHAnsi"/>
          <w:smallCaps/>
          <w:color w:val="122D62" w:themeColor="accent2" w:themeShade="BF"/>
          <w:sz w:val="24"/>
          <w:szCs w:val="24"/>
        </w:rPr>
        <w:t>G</w:t>
      </w:r>
      <w:r w:rsidRPr="00647526">
        <w:rPr>
          <w:rFonts w:cstheme="majorHAnsi"/>
          <w:smallCaps/>
          <w:color w:val="122D62" w:themeColor="accent2" w:themeShade="BF"/>
          <w:sz w:val="24"/>
          <w:szCs w:val="24"/>
        </w:rPr>
        <w:t>oal:</w:t>
      </w:r>
    </w:p>
    <w:p w14:paraId="44C8A74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0C620D6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BE6ADFA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5587A755" w14:textId="77777777" w:rsidR="008E17C2" w:rsidRPr="00647526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Please provide a brief summary about yourself highlighting items you feel are important for our considerations:</w:t>
      </w:r>
    </w:p>
    <w:p w14:paraId="502B4A56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7CF92A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1398FC4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84D4B82" w14:textId="77777777" w:rsidR="00A7292F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856BD5A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2AAFABD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46204B8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F5BDB70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1FE344C" w14:textId="77777777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02934EE" w14:textId="77777777" w:rsidR="008E17C2" w:rsidRPr="00015E50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7E068E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725229C" w14:textId="77777777" w:rsidR="008E17C2" w:rsidRPr="00647526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Persons of Reference:</w:t>
      </w:r>
    </w:p>
    <w:p w14:paraId="76AD9974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CE4EEB9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5A72B83" w14:textId="77777777" w:rsidR="008E17C2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93D279E" w14:textId="77777777" w:rsidR="008E17C2" w:rsidRDefault="008E17C2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A25A8F3" w14:textId="77777777" w:rsidR="00A7292F" w:rsidRPr="00647526" w:rsidRDefault="00A7292F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>Miscellaneous:</w:t>
      </w:r>
    </w:p>
    <w:p w14:paraId="01CF2FDF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46C3D55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77985A7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1C0922BD" w14:textId="77777777" w:rsidR="00A7292F" w:rsidRPr="00015E50" w:rsidRDefault="00A7292F" w:rsidP="00B74EEC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586775E" w14:textId="77777777" w:rsidR="00A7292F" w:rsidRPr="00015E50" w:rsidRDefault="00A7292F" w:rsidP="00B74EEC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BC5709F" w14:textId="77777777" w:rsidR="00F0205E" w:rsidRDefault="00F0205E" w:rsidP="00B74EEC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B4409D5" w14:textId="77777777" w:rsidR="00F0205E" w:rsidRDefault="00F0205E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9BAF71D" w14:textId="77777777" w:rsidR="00F0205E" w:rsidRDefault="00F0205E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E8C3FFB" w14:textId="77777777" w:rsidR="00F0205E" w:rsidRDefault="00F0205E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29E084C" w14:textId="63938D76" w:rsidR="00A7292F" w:rsidRPr="00647526" w:rsidRDefault="00A7292F" w:rsidP="008E17C2">
      <w:pPr>
        <w:pBdr>
          <w:bottom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b/>
          <w:color w:val="122D62" w:themeColor="accent2" w:themeShade="BF"/>
          <w:sz w:val="24"/>
          <w:szCs w:val="24"/>
        </w:rPr>
      </w:pPr>
      <w:r w:rsidRPr="00647526">
        <w:rPr>
          <w:rFonts w:cstheme="majorHAnsi"/>
          <w:b/>
          <w:color w:val="122D62" w:themeColor="accent2" w:themeShade="BF"/>
          <w:sz w:val="24"/>
          <w:szCs w:val="24"/>
        </w:rPr>
        <w:t xml:space="preserve">Proficiency in English </w:t>
      </w:r>
      <w:r w:rsidRPr="004F000B">
        <w:rPr>
          <w:rFonts w:cstheme="majorHAnsi"/>
          <w:bCs/>
          <w:smallCaps/>
          <w:color w:val="122D62" w:themeColor="accent2" w:themeShade="BF"/>
        </w:rPr>
        <w:t>(</w:t>
      </w:r>
      <w:r w:rsidR="004F000B" w:rsidRPr="004F000B">
        <w:rPr>
          <w:rFonts w:cstheme="majorHAnsi"/>
          <w:bCs/>
          <w:smallCaps/>
          <w:color w:val="122D62" w:themeColor="accent2" w:themeShade="BF"/>
        </w:rPr>
        <w:t>S</w:t>
      </w:r>
      <w:r w:rsidRPr="004F000B">
        <w:rPr>
          <w:rFonts w:cstheme="majorHAnsi"/>
          <w:bCs/>
          <w:smallCaps/>
          <w:color w:val="122D62" w:themeColor="accent2" w:themeShade="BF"/>
        </w:rPr>
        <w:t xml:space="preserve">core of </w:t>
      </w:r>
      <w:r w:rsidR="004F000B" w:rsidRPr="004F000B">
        <w:rPr>
          <w:rFonts w:cstheme="majorHAnsi"/>
          <w:bCs/>
          <w:smallCaps/>
          <w:color w:val="122D62" w:themeColor="accent2" w:themeShade="BF"/>
        </w:rPr>
        <w:t xml:space="preserve">toefl </w:t>
      </w:r>
      <w:r w:rsidRPr="004F000B">
        <w:rPr>
          <w:rFonts w:cstheme="majorHAnsi"/>
          <w:bCs/>
          <w:smallCaps/>
          <w:color w:val="122D62" w:themeColor="accent2" w:themeShade="BF"/>
        </w:rPr>
        <w:t xml:space="preserve">or </w:t>
      </w:r>
      <w:r w:rsidR="004F000B" w:rsidRPr="004F000B">
        <w:rPr>
          <w:rFonts w:cstheme="majorHAnsi"/>
          <w:bCs/>
          <w:smallCaps/>
          <w:color w:val="122D62" w:themeColor="accent2" w:themeShade="BF"/>
        </w:rPr>
        <w:t>Ielts</w:t>
      </w:r>
      <w:r w:rsidRPr="004F000B">
        <w:rPr>
          <w:rFonts w:cstheme="majorHAnsi"/>
          <w:bCs/>
          <w:smallCaps/>
          <w:color w:val="122D62" w:themeColor="accent2" w:themeShade="BF"/>
        </w:rPr>
        <w:t>)</w:t>
      </w:r>
      <w:r w:rsidRPr="004F000B">
        <w:rPr>
          <w:rFonts w:cstheme="majorHAnsi"/>
          <w:bCs/>
          <w:color w:val="122D62" w:themeColor="accent2" w:themeShade="BF"/>
        </w:rPr>
        <w:t>:</w:t>
      </w:r>
    </w:p>
    <w:p w14:paraId="73B11975" w14:textId="58D65C9E" w:rsidR="008E17C2" w:rsidRDefault="008E17C2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2AC043F" w14:textId="0C2BBF7A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55D75F4" w14:textId="6D82C1D1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4C526743" w14:textId="10504464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25C7C01" w14:textId="610E1DBC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75979A5F" w14:textId="540A2FFD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5DFD1F5" w14:textId="77777777" w:rsidR="00F0205E" w:rsidRDefault="00F0205E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C2A9324" w14:textId="77777777" w:rsidR="008E17C2" w:rsidRPr="00015E50" w:rsidRDefault="008E17C2" w:rsidP="008E17C2">
      <w:pPr>
        <w:pBdr>
          <w:top w:val="single" w:sz="4" w:space="1" w:color="auto"/>
        </w:pBd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Date                                                                Signature</w:t>
      </w:r>
    </w:p>
    <w:p w14:paraId="385BACD0" w14:textId="77777777" w:rsidR="00A7292F" w:rsidRPr="00015E50" w:rsidRDefault="00A7292F" w:rsidP="00A7292F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30016E39" w14:textId="77777777" w:rsidR="008E17C2" w:rsidRPr="00015E50" w:rsidRDefault="00A7292F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 xml:space="preserve"> </w:t>
      </w:r>
    </w:p>
    <w:p w14:paraId="405C7692" w14:textId="70C17DDF" w:rsidR="00B3380D" w:rsidRPr="00DF220F" w:rsidRDefault="00DF220F" w:rsidP="00B3380D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DF220F">
        <w:rPr>
          <w:rFonts w:cstheme="majorHAnsi"/>
          <w:color w:val="FF0000"/>
          <w:sz w:val="24"/>
          <w:szCs w:val="24"/>
        </w:rPr>
        <w:t xml:space="preserve">Before </w:t>
      </w:r>
      <w:r w:rsidR="005A7777">
        <w:rPr>
          <w:rFonts w:cstheme="majorHAnsi"/>
          <w:color w:val="FF0000"/>
          <w:sz w:val="24"/>
          <w:szCs w:val="24"/>
        </w:rPr>
        <w:t>June</w:t>
      </w:r>
      <w:r w:rsidRPr="00DF220F">
        <w:rPr>
          <w:rFonts w:cstheme="majorHAnsi"/>
          <w:color w:val="FF0000"/>
          <w:sz w:val="24"/>
          <w:szCs w:val="24"/>
        </w:rPr>
        <w:t xml:space="preserve"> 1</w:t>
      </w:r>
      <w:r w:rsidR="004F000B" w:rsidRPr="004F000B">
        <w:rPr>
          <w:rFonts w:cstheme="majorHAnsi"/>
          <w:color w:val="FF0000"/>
          <w:sz w:val="24"/>
          <w:szCs w:val="24"/>
          <w:vertAlign w:val="superscript"/>
        </w:rPr>
        <w:t>st</w:t>
      </w:r>
      <w:r w:rsidRPr="00DF220F">
        <w:rPr>
          <w:rFonts w:cstheme="majorHAnsi"/>
          <w:color w:val="0C1E41" w:themeColor="accent2" w:themeShade="80"/>
          <w:sz w:val="24"/>
          <w:szCs w:val="24"/>
        </w:rPr>
        <w:t>, p</w:t>
      </w:r>
      <w:r w:rsidRPr="00DF220F">
        <w:rPr>
          <w:rFonts w:cstheme="majorHAnsi"/>
          <w:color w:val="122D62" w:themeColor="accent2" w:themeShade="BF"/>
          <w:sz w:val="24"/>
          <w:szCs w:val="24"/>
        </w:rPr>
        <w:t xml:space="preserve">lease send application form </w:t>
      </w:r>
      <w:r w:rsidR="00417043">
        <w:rPr>
          <w:rFonts w:cstheme="majorHAnsi"/>
          <w:color w:val="122D62" w:themeColor="accent2" w:themeShade="BF"/>
          <w:sz w:val="24"/>
          <w:szCs w:val="24"/>
        </w:rPr>
        <w:t xml:space="preserve">in Word </w:t>
      </w:r>
      <w:r w:rsidRPr="00DF220F">
        <w:rPr>
          <w:rFonts w:cstheme="majorHAnsi"/>
          <w:color w:val="122D62" w:themeColor="accent2" w:themeShade="BF"/>
          <w:sz w:val="24"/>
          <w:szCs w:val="24"/>
        </w:rPr>
        <w:t xml:space="preserve">and all relevant documents </w:t>
      </w:r>
      <w:r w:rsidR="004F000B" w:rsidRPr="004F000B">
        <w:rPr>
          <w:rFonts w:cstheme="majorHAnsi"/>
          <w:color w:val="FF0000"/>
          <w:sz w:val="24"/>
          <w:szCs w:val="24"/>
        </w:rPr>
        <w:t xml:space="preserve">in one pdf-file </w:t>
      </w:r>
      <w:r w:rsidRPr="00DF220F">
        <w:rPr>
          <w:rFonts w:cstheme="majorHAnsi"/>
          <w:color w:val="122D62" w:themeColor="accent2" w:themeShade="BF"/>
          <w:sz w:val="24"/>
          <w:szCs w:val="24"/>
        </w:rPr>
        <w:t xml:space="preserve">by email to: </w:t>
      </w:r>
      <w:hyperlink r:id="rId9" w:history="1">
        <w:r w:rsidRPr="008511F8">
          <w:rPr>
            <w:rStyle w:val="Hyperlink"/>
            <w:rFonts w:cstheme="majorHAnsi"/>
            <w:b/>
            <w:sz w:val="24"/>
            <w:szCs w:val="24"/>
          </w:rPr>
          <w:t>ortho-shortterm@dent.au.dk</w:t>
        </w:r>
      </w:hyperlink>
    </w:p>
    <w:p w14:paraId="41EE3F33" w14:textId="65DAEF1C" w:rsidR="008E17C2" w:rsidRPr="00DF220F" w:rsidRDefault="008E17C2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6BFB4DBC" w14:textId="73C20ADA" w:rsidR="008E17C2" w:rsidRDefault="00835414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t>Kind Regards</w:t>
      </w:r>
    </w:p>
    <w:p w14:paraId="7627375E" w14:textId="5983F9D2" w:rsidR="00835414" w:rsidRDefault="00835414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03DBE62D" w14:textId="50581DBA" w:rsidR="00835414" w:rsidRPr="002A6FF1" w:rsidRDefault="00835414" w:rsidP="00835414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  <w:lang w:val="en-US"/>
        </w:rPr>
      </w:pPr>
      <w:r w:rsidRPr="002A6FF1">
        <w:rPr>
          <w:rFonts w:cstheme="majorHAnsi"/>
          <w:color w:val="122D62" w:themeColor="accent2" w:themeShade="BF"/>
          <w:sz w:val="24"/>
          <w:szCs w:val="24"/>
          <w:lang w:val="en-US"/>
        </w:rPr>
        <w:t>Susanna Botticelli &amp; Morten Godtfredsen Laursen</w:t>
      </w:r>
    </w:p>
    <w:p w14:paraId="3713E40D" w14:textId="261A0C57" w:rsidR="00835414" w:rsidRDefault="00835414" w:rsidP="00835414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835414">
        <w:rPr>
          <w:rFonts w:cstheme="majorHAnsi"/>
          <w:color w:val="122D62" w:themeColor="accent2" w:themeShade="BF"/>
          <w:sz w:val="24"/>
          <w:szCs w:val="24"/>
        </w:rPr>
        <w:t>Directors of the Aarhus International Short-Term Course in Orthodontics</w:t>
      </w:r>
    </w:p>
    <w:p w14:paraId="47ED4021" w14:textId="77777777" w:rsidR="00835414" w:rsidRDefault="00835414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</w:p>
    <w:p w14:paraId="22E206B5" w14:textId="67613065" w:rsidR="008E17C2" w:rsidRDefault="00835414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 w:rsidRPr="00015E50">
        <w:rPr>
          <w:rFonts w:cstheme="majorHAnsi"/>
          <w:color w:val="122D62" w:themeColor="accent2" w:themeShade="BF"/>
          <w:sz w:val="24"/>
          <w:szCs w:val="24"/>
        </w:rPr>
        <w:t xml:space="preserve">Enette Berndt Knudsen </w:t>
      </w:r>
      <w:r>
        <w:rPr>
          <w:rFonts w:cstheme="majorHAnsi"/>
          <w:color w:val="122D62" w:themeColor="accent2" w:themeShade="BF"/>
          <w:sz w:val="24"/>
          <w:szCs w:val="24"/>
        </w:rPr>
        <w:br/>
      </w:r>
      <w:r w:rsidR="008E17C2" w:rsidRPr="00015E50">
        <w:rPr>
          <w:rFonts w:cstheme="majorHAnsi"/>
          <w:color w:val="122D62" w:themeColor="accent2" w:themeShade="BF"/>
          <w:sz w:val="24"/>
          <w:szCs w:val="24"/>
        </w:rPr>
        <w:t>Course Secretary to the Aarhus International Short-Term Course in Orthodontics</w:t>
      </w:r>
    </w:p>
    <w:p w14:paraId="54280653" w14:textId="4A3D6495" w:rsidR="008E17C2" w:rsidRPr="00015E50" w:rsidRDefault="008E17C2" w:rsidP="008E17C2">
      <w:pPr>
        <w:tabs>
          <w:tab w:val="left" w:pos="0"/>
          <w:tab w:val="left" w:pos="850"/>
          <w:tab w:val="left" w:pos="1701"/>
          <w:tab w:val="left" w:pos="2552"/>
          <w:tab w:val="left" w:pos="3403"/>
          <w:tab w:val="left" w:pos="4254"/>
          <w:tab w:val="left" w:pos="5104"/>
          <w:tab w:val="left" w:pos="5955"/>
          <w:tab w:val="left" w:pos="6806"/>
          <w:tab w:val="left" w:pos="7657"/>
          <w:tab w:val="left" w:pos="8508"/>
        </w:tabs>
        <w:spacing w:line="287" w:lineRule="auto"/>
        <w:rPr>
          <w:rFonts w:cstheme="majorHAnsi"/>
          <w:color w:val="122D62" w:themeColor="accent2" w:themeShade="BF"/>
          <w:sz w:val="24"/>
          <w:szCs w:val="24"/>
        </w:rPr>
      </w:pPr>
      <w:r>
        <w:rPr>
          <w:rFonts w:cstheme="majorHAnsi"/>
          <w:color w:val="122D62" w:themeColor="accent2" w:themeShade="BF"/>
          <w:sz w:val="24"/>
          <w:szCs w:val="24"/>
        </w:rPr>
        <w:br/>
      </w:r>
      <w:r w:rsidRPr="00015E50">
        <w:rPr>
          <w:rFonts w:cstheme="majorHAnsi"/>
          <w:color w:val="122D62" w:themeColor="accent2" w:themeShade="BF"/>
          <w:sz w:val="24"/>
          <w:szCs w:val="24"/>
        </w:rPr>
        <w:t>Department of Dentistry and Oral Health</w:t>
      </w:r>
      <w:r>
        <w:rPr>
          <w:rFonts w:cstheme="majorHAnsi"/>
          <w:color w:val="122D62" w:themeColor="accent2" w:themeShade="BF"/>
          <w:sz w:val="24"/>
          <w:szCs w:val="24"/>
        </w:rPr>
        <w:br/>
      </w:r>
      <w:r w:rsidRPr="008E17C2">
        <w:rPr>
          <w:rFonts w:cstheme="majorHAnsi"/>
          <w:color w:val="122D62" w:themeColor="accent2" w:themeShade="BF"/>
          <w:sz w:val="24"/>
          <w:szCs w:val="24"/>
          <w:lang w:val="en-US"/>
        </w:rPr>
        <w:t>Aarhus University</w:t>
      </w:r>
      <w:r>
        <w:rPr>
          <w:rFonts w:cstheme="majorHAnsi"/>
          <w:color w:val="122D62" w:themeColor="accent2" w:themeShade="BF"/>
          <w:sz w:val="24"/>
          <w:szCs w:val="24"/>
          <w:lang w:val="en-US"/>
        </w:rPr>
        <w:br/>
      </w:r>
      <w:r w:rsidRPr="008E17C2">
        <w:rPr>
          <w:rFonts w:cstheme="majorHAnsi"/>
          <w:color w:val="122D62" w:themeColor="accent2" w:themeShade="BF"/>
          <w:sz w:val="24"/>
          <w:szCs w:val="24"/>
          <w:lang w:val="en-US"/>
        </w:rPr>
        <w:t xml:space="preserve">Vennelyst Boulevard 9, </w:t>
      </w:r>
      <w:r>
        <w:rPr>
          <w:rFonts w:cstheme="majorHAnsi"/>
          <w:color w:val="122D62" w:themeColor="accent2" w:themeShade="BF"/>
          <w:sz w:val="24"/>
          <w:szCs w:val="24"/>
          <w:lang w:val="en-US"/>
        </w:rPr>
        <w:br/>
      </w:r>
      <w:r w:rsidRPr="008E17C2">
        <w:rPr>
          <w:rFonts w:cstheme="majorHAnsi"/>
          <w:color w:val="122D62" w:themeColor="accent2" w:themeShade="BF"/>
          <w:sz w:val="24"/>
          <w:szCs w:val="24"/>
          <w:lang w:val="en-US"/>
        </w:rPr>
        <w:t xml:space="preserve">DK-8000 Aarhus C </w:t>
      </w:r>
      <w:r>
        <w:rPr>
          <w:rFonts w:cstheme="majorHAnsi"/>
          <w:color w:val="122D62" w:themeColor="accent2" w:themeShade="BF"/>
          <w:sz w:val="24"/>
          <w:szCs w:val="24"/>
          <w:lang w:val="en-US"/>
        </w:rPr>
        <w:br/>
      </w:r>
      <w:r w:rsidRPr="00015E50">
        <w:rPr>
          <w:rFonts w:cstheme="majorHAnsi"/>
          <w:color w:val="122D62" w:themeColor="accent2" w:themeShade="BF"/>
          <w:sz w:val="24"/>
          <w:szCs w:val="24"/>
        </w:rPr>
        <w:t>Denmark</w:t>
      </w:r>
      <w:r>
        <w:rPr>
          <w:rFonts w:cstheme="majorHAnsi"/>
          <w:color w:val="122D62" w:themeColor="accent2" w:themeShade="BF"/>
          <w:sz w:val="24"/>
          <w:szCs w:val="24"/>
        </w:rPr>
        <w:t xml:space="preserve"> </w:t>
      </w:r>
      <w:r>
        <w:rPr>
          <w:rFonts w:cstheme="majorHAnsi"/>
          <w:color w:val="122D62" w:themeColor="accent2" w:themeShade="BF"/>
          <w:sz w:val="24"/>
          <w:szCs w:val="24"/>
        </w:rPr>
        <w:br/>
      </w:r>
    </w:p>
    <w:sectPr w:rsidR="008E17C2" w:rsidRPr="00015E50" w:rsidSect="005E3D0D">
      <w:headerReference w:type="even" r:id="rId10"/>
      <w:headerReference w:type="default" r:id="rId11"/>
      <w:footerReference w:type="default" r:id="rId12"/>
      <w:pgSz w:w="11907" w:h="16840" w:code="9"/>
      <w:pgMar w:top="312" w:right="624" w:bottom="2835" w:left="624" w:header="312" w:footer="391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EE6A2" w14:textId="77777777" w:rsidR="00B334BB" w:rsidRDefault="00B334BB" w:rsidP="00257E11">
      <w:pPr>
        <w:pStyle w:val="Fodnotestreg"/>
      </w:pPr>
    </w:p>
  </w:endnote>
  <w:endnote w:type="continuationSeparator" w:id="0">
    <w:p w14:paraId="390200DF" w14:textId="77777777" w:rsidR="00B334BB" w:rsidRDefault="00B334BB" w:rsidP="00257E11">
      <w:pPr>
        <w:pStyle w:val="Fodnotestreg"/>
      </w:pPr>
    </w:p>
  </w:endnote>
  <w:endnote w:type="continuationNotice" w:id="1">
    <w:p w14:paraId="14C31B16" w14:textId="77777777" w:rsidR="00B334BB" w:rsidRDefault="00B334BB" w:rsidP="00257E11">
      <w:pPr>
        <w:pStyle w:val="Fodnotestreg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642843E-CAD9-47FD-86A1-05E1E9DC0985}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2" w:fontKey="{31D89F9D-7EF4-4317-A0D9-66C90B0771B1}"/>
    <w:embedBold r:id="rId3" w:fontKey="{69706B06-E736-4369-B818-5A951A4A25DB}"/>
    <w:embedItalic r:id="rId4" w:fontKey="{E1D17C64-3823-412C-8717-19796F00E79E}"/>
    <w:embedBoldItalic r:id="rId5" w:fontKey="{AF372AEB-F474-426E-ACCA-917AEDE37ED4}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U Passata Light">
    <w:panose1 w:val="020B0303030902030804"/>
    <w:charset w:val="00"/>
    <w:family w:val="swiss"/>
    <w:pitch w:val="variable"/>
    <w:sig w:usb0="A00000AF" w:usb1="5000204A" w:usb2="00000000" w:usb3="00000000" w:csb0="0000009B" w:csb1="00000000"/>
    <w:embedRegular r:id="rId6" w:fontKey="{B39A2325-EB53-45DF-96C7-E6D2E7D1555C}"/>
  </w:font>
  <w:font w:name="AU Peto">
    <w:panose1 w:val="040C0B07020602020301"/>
    <w:charset w:val="00"/>
    <w:family w:val="decorative"/>
    <w:pitch w:val="variable"/>
    <w:sig w:usb0="800000AF" w:usb1="0000204A" w:usb2="00000000" w:usb3="00000000" w:csb0="00000001" w:csb1="00000000"/>
    <w:embedRegular r:id="rId7" w:fontKey="{EE05285D-02DA-4F6A-9BC0-8FF832B3DD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3BF6A1F-2DA2-4274-9F1A-73B9C94E27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00FF6E6-E571-492B-AE62-EBC068914D20}"/>
    <w:embedBold r:id="rId10" w:fontKey="{A3141202-1128-483B-AB4F-6C1DDA5EA68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CB2F3BA9-B85E-49BE-BE35-3BC1C51FE87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409B51C-7076-4808-9EF3-16F822CCE0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94987063"/>
      <w:docPartObj>
        <w:docPartGallery w:val="Page Numbers (Bottom of Page)"/>
        <w:docPartUnique/>
      </w:docPartObj>
    </w:sdtPr>
    <w:sdtEndPr/>
    <w:sdtContent>
      <w:p w14:paraId="32862F93" w14:textId="0A4328B1" w:rsidR="00A80FDB" w:rsidRDefault="00C17F57">
        <w:pPr>
          <w:pStyle w:val="Sidefod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9BBB5A1" wp14:editId="64EECD38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84323924" name="Grup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811679654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33C657" w14:textId="77777777" w:rsidR="00C17F57" w:rsidRDefault="00C17F5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  <w:lang w:val="da-DK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370484680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36105193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010015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9BBB5A1" id="Gruppe 2" o:spid="_x0000_s1031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2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" filled="f" stroked="f">
                    <v:textbox inset="0,0,0,0">
                      <w:txbxContent>
                        <w:p w14:paraId="7133C657" w14:textId="77777777" w:rsidR="00C17F57" w:rsidRDefault="00C17F5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  <w:lang w:val="da-DK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3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4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" strokecolor="#a5a5a5"/>
                    <v:shape id="AutoShape 28" o:spid="_x0000_s1035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34068649"/>
      <w:docPartObj>
        <w:docPartGallery w:val="Page Numbers (Bottom of Page)"/>
        <w:docPartUnique/>
      </w:docPartObj>
    </w:sdtPr>
    <w:sdtEndPr/>
    <w:sdtContent>
      <w:p w14:paraId="528B0831" w14:textId="754159F5" w:rsidR="00091736" w:rsidRDefault="00C17F57" w:rsidP="00AD29A6">
        <w:pPr>
          <w:pStyle w:val="Sidefod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 wp14:anchorId="74AF9E5A" wp14:editId="2B472683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16183790" name="Grup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187980856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5ACD06" w14:textId="77777777" w:rsidR="00C17F57" w:rsidRDefault="00C17F57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  <w:lang w:val="da-DK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993318279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91198387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84077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4AF9E5A" id="Gruppe 3" o:spid="_x0000_s1036" style="position:absolute;margin-left:0;margin-top:0;width:610.5pt;height:15pt;z-index:251661312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" filled="f" stroked="f">
                    <v:textbox inset="0,0,0,0">
                      <w:txbxContent>
                        <w:p w14:paraId="105ACD06" w14:textId="77777777" w:rsidR="00C17F57" w:rsidRDefault="00C17F57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  <w:lang w:val="da-DK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" strokecolor="#a5a5a5"/>
                    <v:shape id="AutoShape 28" o:spid="_x0000_s104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7DD1D2" w14:textId="77777777" w:rsidR="00B334BB" w:rsidRPr="00257E11" w:rsidRDefault="00B334BB" w:rsidP="00257E11">
      <w:pPr>
        <w:pStyle w:val="Fodnotestreg"/>
      </w:pPr>
    </w:p>
  </w:footnote>
  <w:footnote w:type="continuationSeparator" w:id="0">
    <w:p w14:paraId="3B7FBF6F" w14:textId="77777777" w:rsidR="00B334BB" w:rsidRPr="00AA446D" w:rsidRDefault="00B334BB" w:rsidP="00AA446D">
      <w:pPr>
        <w:pStyle w:val="Fodnotestreg"/>
      </w:pPr>
    </w:p>
  </w:footnote>
  <w:footnote w:type="continuationNotice" w:id="1">
    <w:p w14:paraId="5E58B63B" w14:textId="77777777" w:rsidR="00B334BB" w:rsidRDefault="00B334BB" w:rsidP="00AA446D">
      <w:pPr>
        <w:pStyle w:val="Fodnotestreg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5EA25" w14:textId="77777777" w:rsidR="00AF28D1" w:rsidRDefault="00AF28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A58CA" w14:textId="77777777" w:rsidR="00091736" w:rsidRPr="005E3D0D" w:rsidRDefault="00091736" w:rsidP="005E3D0D">
    <w:pPr>
      <w:pStyle w:val="Sidehoved"/>
      <w:rPr>
        <w:rStyle w:val="Sidetal"/>
        <w:color w:val="auto"/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1D0D66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51E4B62"/>
    <w:multiLevelType w:val="multilevel"/>
    <w:tmpl w:val="FD7C2B2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5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6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7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8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</w:abstractNum>
  <w:abstractNum w:abstractNumId="12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4" w15:restartNumberingAfterBreak="0">
    <w:nsid w:val="29167108"/>
    <w:multiLevelType w:val="multilevel"/>
    <w:tmpl w:val="9E1E545E"/>
    <w:lvl w:ilvl="0">
      <w:start w:val="1"/>
      <w:numFmt w:val="decimal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/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15" w15:restartNumberingAfterBreak="0">
    <w:nsid w:val="2C38100C"/>
    <w:multiLevelType w:val="multilevel"/>
    <w:tmpl w:val="FD6CD8B0"/>
    <w:lvl w:ilvl="0">
      <w:start w:val="1"/>
      <w:numFmt w:val="decimal"/>
      <w:pStyle w:val="Overskrift1"/>
      <w:lvlText w:val="%1.0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Overskrift2"/>
      <w:lvlText w:val="%1.%2/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Overskrift3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pStyle w:val="Overskrift4"/>
      <w:lvlText w:val="%1.%2.%3.%4/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Overskrift5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pStyle w:val="Overskrift6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pStyle w:val="Overskrift7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pStyle w:val="Overskrift8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pStyle w:val="Overskrift9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16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7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42713293"/>
    <w:multiLevelType w:val="multilevel"/>
    <w:tmpl w:val="9E1E545E"/>
    <w:lvl w:ilvl="0">
      <w:start w:val="1"/>
      <w:numFmt w:val="decimal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/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abstractNum w:abstractNumId="19" w15:restartNumberingAfterBreak="0">
    <w:nsid w:val="46020A3A"/>
    <w:multiLevelType w:val="multilevel"/>
    <w:tmpl w:val="F9C8182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5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6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7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8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</w:abstractNum>
  <w:abstractNum w:abstractNumId="20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1" w15:restartNumberingAfterBreak="0">
    <w:nsid w:val="511F4C9A"/>
    <w:multiLevelType w:val="multilevel"/>
    <w:tmpl w:val="FD7C2B2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3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5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6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7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8">
      <w:start w:val="1"/>
      <w:numFmt w:val="bullet"/>
      <w:lvlText w:val="○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</w:abstractNum>
  <w:abstractNum w:abstractNumId="22" w15:restartNumberingAfterBreak="0">
    <w:nsid w:val="6ACB3B03"/>
    <w:multiLevelType w:val="multilevel"/>
    <w:tmpl w:val="A1B075A4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34C7605"/>
    <w:multiLevelType w:val="multilevel"/>
    <w:tmpl w:val="3B3E06A2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4" w15:restartNumberingAfterBreak="0">
    <w:nsid w:val="7D172FD5"/>
    <w:multiLevelType w:val="multilevel"/>
    <w:tmpl w:val="9E1E545E"/>
    <w:lvl w:ilvl="0">
      <w:start w:val="1"/>
      <w:numFmt w:val="decimal"/>
      <w:lvlText w:val="%1.0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1">
      <w:start w:val="1"/>
      <w:numFmt w:val="decimal"/>
      <w:lvlText w:val="%1.%2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2">
      <w:start w:val="1"/>
      <w:numFmt w:val="decimal"/>
      <w:lvlText w:val="%1.%2.%3/"/>
      <w:lvlJc w:val="left"/>
      <w:pPr>
        <w:tabs>
          <w:tab w:val="num" w:pos="794"/>
        </w:tabs>
        <w:ind w:left="794" w:hanging="794"/>
      </w:pPr>
      <w:rPr>
        <w:rFonts w:hint="default"/>
      </w:rPr>
    </w:lvl>
    <w:lvl w:ilvl="3">
      <w:start w:val="1"/>
      <w:numFmt w:val="decimal"/>
      <w:lvlText w:val="%1.%2.%3.%4/"/>
      <w:lvlJc w:val="left"/>
      <w:pPr>
        <w:tabs>
          <w:tab w:val="num" w:pos="1077"/>
        </w:tabs>
        <w:ind w:left="1077" w:hanging="1077"/>
      </w:pPr>
      <w:rPr>
        <w:rFonts w:hint="default"/>
      </w:rPr>
    </w:lvl>
    <w:lvl w:ilvl="4">
      <w:start w:val="1"/>
      <w:numFmt w:val="decimal"/>
      <w:lvlText w:val="%1.%2.%3.%4.%5/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5">
      <w:start w:val="1"/>
      <w:numFmt w:val="decimal"/>
      <w:lvlText w:val="%1.%2.%3.%4.%5.%6/"/>
      <w:lvlJc w:val="left"/>
      <w:pPr>
        <w:tabs>
          <w:tab w:val="num" w:pos="1531"/>
        </w:tabs>
        <w:ind w:left="1531" w:hanging="1531"/>
      </w:pPr>
      <w:rPr>
        <w:rFonts w:hint="default"/>
      </w:rPr>
    </w:lvl>
    <w:lvl w:ilvl="6">
      <w:start w:val="1"/>
      <w:numFmt w:val="decimal"/>
      <w:lvlText w:val="%1.%2.%3.%4.%5.%6.%7/"/>
      <w:lvlJc w:val="left"/>
      <w:pPr>
        <w:tabs>
          <w:tab w:val="num" w:pos="1758"/>
        </w:tabs>
        <w:ind w:left="1758" w:hanging="1758"/>
      </w:pPr>
      <w:rPr>
        <w:rFonts w:hint="default"/>
      </w:rPr>
    </w:lvl>
    <w:lvl w:ilvl="7">
      <w:start w:val="1"/>
      <w:numFmt w:val="decimal"/>
      <w:lvlText w:val="%1.%2.%3.%4.%5.%6.%7.%8/"/>
      <w:lvlJc w:val="left"/>
      <w:pPr>
        <w:tabs>
          <w:tab w:val="num" w:pos="1985"/>
        </w:tabs>
        <w:ind w:left="1985" w:hanging="1985"/>
      </w:pPr>
      <w:rPr>
        <w:rFonts w:hint="default"/>
      </w:rPr>
    </w:lvl>
    <w:lvl w:ilvl="8">
      <w:start w:val="1"/>
      <w:numFmt w:val="decimal"/>
      <w:lvlText w:val="%1.%2.%3.%4.%5.%6.%7.%8.%9/"/>
      <w:lvlJc w:val="left"/>
      <w:pPr>
        <w:tabs>
          <w:tab w:val="num" w:pos="2268"/>
        </w:tabs>
        <w:ind w:left="2268" w:hanging="2268"/>
      </w:pPr>
      <w:rPr>
        <w:rFonts w:hint="default"/>
      </w:rPr>
    </w:lvl>
  </w:abstractNum>
  <w:num w:numId="1" w16cid:durableId="585193442">
    <w:abstractNumId w:val="12"/>
  </w:num>
  <w:num w:numId="2" w16cid:durableId="19279800">
    <w:abstractNumId w:val="20"/>
  </w:num>
  <w:num w:numId="3" w16cid:durableId="2134904529">
    <w:abstractNumId w:val="12"/>
  </w:num>
  <w:num w:numId="4" w16cid:durableId="1901087809">
    <w:abstractNumId w:val="17"/>
  </w:num>
  <w:num w:numId="5" w16cid:durableId="375931005">
    <w:abstractNumId w:val="10"/>
  </w:num>
  <w:num w:numId="6" w16cid:durableId="119346514">
    <w:abstractNumId w:val="8"/>
  </w:num>
  <w:num w:numId="7" w16cid:durableId="1249728603">
    <w:abstractNumId w:val="7"/>
  </w:num>
  <w:num w:numId="8" w16cid:durableId="1672488453">
    <w:abstractNumId w:val="6"/>
  </w:num>
  <w:num w:numId="9" w16cid:durableId="1049036762">
    <w:abstractNumId w:val="5"/>
  </w:num>
  <w:num w:numId="10" w16cid:durableId="120999836">
    <w:abstractNumId w:val="9"/>
  </w:num>
  <w:num w:numId="11" w16cid:durableId="319383227">
    <w:abstractNumId w:val="4"/>
  </w:num>
  <w:num w:numId="12" w16cid:durableId="1647078518">
    <w:abstractNumId w:val="3"/>
  </w:num>
  <w:num w:numId="13" w16cid:durableId="1026253283">
    <w:abstractNumId w:val="2"/>
  </w:num>
  <w:num w:numId="14" w16cid:durableId="589505231">
    <w:abstractNumId w:val="1"/>
  </w:num>
  <w:num w:numId="15" w16cid:durableId="1000817662">
    <w:abstractNumId w:val="22"/>
  </w:num>
  <w:num w:numId="16" w16cid:durableId="352191331">
    <w:abstractNumId w:val="23"/>
  </w:num>
  <w:num w:numId="17" w16cid:durableId="1144469006">
    <w:abstractNumId w:val="21"/>
  </w:num>
  <w:num w:numId="18" w16cid:durableId="1315454256">
    <w:abstractNumId w:val="14"/>
  </w:num>
  <w:num w:numId="19" w16cid:durableId="1283922088">
    <w:abstractNumId w:val="24"/>
  </w:num>
  <w:num w:numId="20" w16cid:durableId="1528523173">
    <w:abstractNumId w:val="18"/>
  </w:num>
  <w:num w:numId="21" w16cid:durableId="1951357834">
    <w:abstractNumId w:val="19"/>
  </w:num>
  <w:num w:numId="22" w16cid:durableId="887450162">
    <w:abstractNumId w:val="11"/>
  </w:num>
  <w:num w:numId="23" w16cid:durableId="107747067">
    <w:abstractNumId w:val="15"/>
  </w:num>
  <w:num w:numId="24" w16cid:durableId="321856035">
    <w:abstractNumId w:val="0"/>
  </w:num>
  <w:num w:numId="25" w16cid:durableId="2105494822">
    <w:abstractNumId w:val="13"/>
  </w:num>
  <w:num w:numId="26" w16cid:durableId="890851512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activeWritingStyle w:appName="MSWord" w:lang="da-DK" w:vendorID="64" w:dllVersion="6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da-DK" w:vendorID="64" w:dllVersion="4096" w:nlCheck="1" w:checkStyle="0"/>
  <w:activeWritingStyle w:appName="MSWord" w:lang="en-US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da-DK" w:vendorID="64" w:dllVersion="0" w:nlCheck="1" w:checkStyle="0"/>
  <w:defaultTabStop w:val="1304"/>
  <w:autoHyphenation/>
  <w:hyphenationZone w:val="284"/>
  <w:characterSpacingControl w:val="doNotCompress"/>
  <w:hdrShapeDefaults>
    <o:shapedefaults v:ext="edit" spidmax="20481" style="mso-position-vertical-relative:margin" fill="f" fillcolor="white">
      <v:fill color="white" on="f"/>
      <v:stroke weight=".25pt"/>
      <v:textbox inset="0,0,0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F97"/>
    <w:rsid w:val="00014661"/>
    <w:rsid w:val="000151FB"/>
    <w:rsid w:val="00015E50"/>
    <w:rsid w:val="00020895"/>
    <w:rsid w:val="0002209A"/>
    <w:rsid w:val="00026567"/>
    <w:rsid w:val="00040B8E"/>
    <w:rsid w:val="00043F3E"/>
    <w:rsid w:val="000509E2"/>
    <w:rsid w:val="0005186C"/>
    <w:rsid w:val="00053D46"/>
    <w:rsid w:val="000545B4"/>
    <w:rsid w:val="00057619"/>
    <w:rsid w:val="000673F5"/>
    <w:rsid w:val="000677CD"/>
    <w:rsid w:val="000774C6"/>
    <w:rsid w:val="000807F2"/>
    <w:rsid w:val="00091736"/>
    <w:rsid w:val="00091795"/>
    <w:rsid w:val="000951C0"/>
    <w:rsid w:val="00095A1E"/>
    <w:rsid w:val="00097E20"/>
    <w:rsid w:val="000A0C2A"/>
    <w:rsid w:val="000A2634"/>
    <w:rsid w:val="000B1841"/>
    <w:rsid w:val="000B196F"/>
    <w:rsid w:val="000B3683"/>
    <w:rsid w:val="000B3E9F"/>
    <w:rsid w:val="000C2185"/>
    <w:rsid w:val="000E11C9"/>
    <w:rsid w:val="000F0ECD"/>
    <w:rsid w:val="00101387"/>
    <w:rsid w:val="001018FF"/>
    <w:rsid w:val="00102FBC"/>
    <w:rsid w:val="00106921"/>
    <w:rsid w:val="00106C7C"/>
    <w:rsid w:val="001160B3"/>
    <w:rsid w:val="00131422"/>
    <w:rsid w:val="00143787"/>
    <w:rsid w:val="001478AC"/>
    <w:rsid w:val="00151855"/>
    <w:rsid w:val="00157B96"/>
    <w:rsid w:val="00160118"/>
    <w:rsid w:val="00190D87"/>
    <w:rsid w:val="0019471D"/>
    <w:rsid w:val="001970D3"/>
    <w:rsid w:val="001A3A54"/>
    <w:rsid w:val="001B4546"/>
    <w:rsid w:val="001D374F"/>
    <w:rsid w:val="001D4CAF"/>
    <w:rsid w:val="001E3294"/>
    <w:rsid w:val="001E69E1"/>
    <w:rsid w:val="001E750B"/>
    <w:rsid w:val="001F3A21"/>
    <w:rsid w:val="001F7A98"/>
    <w:rsid w:val="00200796"/>
    <w:rsid w:val="0020254A"/>
    <w:rsid w:val="00202E59"/>
    <w:rsid w:val="00213EED"/>
    <w:rsid w:val="00215353"/>
    <w:rsid w:val="002168B6"/>
    <w:rsid w:val="002264BD"/>
    <w:rsid w:val="0023055E"/>
    <w:rsid w:val="0023118F"/>
    <w:rsid w:val="0023318D"/>
    <w:rsid w:val="00245684"/>
    <w:rsid w:val="00252603"/>
    <w:rsid w:val="00253503"/>
    <w:rsid w:val="00257E11"/>
    <w:rsid w:val="00267F16"/>
    <w:rsid w:val="00271774"/>
    <w:rsid w:val="00271CA8"/>
    <w:rsid w:val="0027274D"/>
    <w:rsid w:val="00274A88"/>
    <w:rsid w:val="00276A9C"/>
    <w:rsid w:val="002905BD"/>
    <w:rsid w:val="002938BB"/>
    <w:rsid w:val="002950FC"/>
    <w:rsid w:val="0029517D"/>
    <w:rsid w:val="00297029"/>
    <w:rsid w:val="002A6FF1"/>
    <w:rsid w:val="002A7D20"/>
    <w:rsid w:val="002B241B"/>
    <w:rsid w:val="002C7747"/>
    <w:rsid w:val="002D03B6"/>
    <w:rsid w:val="002D2021"/>
    <w:rsid w:val="002D4BDA"/>
    <w:rsid w:val="002D51EF"/>
    <w:rsid w:val="002D5C58"/>
    <w:rsid w:val="002D66DC"/>
    <w:rsid w:val="002E4FB9"/>
    <w:rsid w:val="002F6BC7"/>
    <w:rsid w:val="00303317"/>
    <w:rsid w:val="00305494"/>
    <w:rsid w:val="003167B9"/>
    <w:rsid w:val="00320B1C"/>
    <w:rsid w:val="003227AB"/>
    <w:rsid w:val="00322C9E"/>
    <w:rsid w:val="003325D5"/>
    <w:rsid w:val="0033666E"/>
    <w:rsid w:val="0034278C"/>
    <w:rsid w:val="0034478E"/>
    <w:rsid w:val="0034781B"/>
    <w:rsid w:val="00353C37"/>
    <w:rsid w:val="003612E8"/>
    <w:rsid w:val="0037599A"/>
    <w:rsid w:val="00380413"/>
    <w:rsid w:val="00381BD5"/>
    <w:rsid w:val="003864AC"/>
    <w:rsid w:val="003A2943"/>
    <w:rsid w:val="003A64F3"/>
    <w:rsid w:val="003B1244"/>
    <w:rsid w:val="003B1935"/>
    <w:rsid w:val="003B3C40"/>
    <w:rsid w:val="003C13BA"/>
    <w:rsid w:val="003C41DC"/>
    <w:rsid w:val="003C44C0"/>
    <w:rsid w:val="003C4598"/>
    <w:rsid w:val="003C63EC"/>
    <w:rsid w:val="003C7163"/>
    <w:rsid w:val="003C7870"/>
    <w:rsid w:val="003D7679"/>
    <w:rsid w:val="003E2A90"/>
    <w:rsid w:val="003F36F6"/>
    <w:rsid w:val="00406218"/>
    <w:rsid w:val="004066C9"/>
    <w:rsid w:val="004077A4"/>
    <w:rsid w:val="00412BD1"/>
    <w:rsid w:val="004160D5"/>
    <w:rsid w:val="00416632"/>
    <w:rsid w:val="00417043"/>
    <w:rsid w:val="00423DA3"/>
    <w:rsid w:val="00430B5D"/>
    <w:rsid w:val="00433025"/>
    <w:rsid w:val="0043698F"/>
    <w:rsid w:val="0045402A"/>
    <w:rsid w:val="00456549"/>
    <w:rsid w:val="00465CA0"/>
    <w:rsid w:val="004740A9"/>
    <w:rsid w:val="0047601F"/>
    <w:rsid w:val="004875BA"/>
    <w:rsid w:val="004878FF"/>
    <w:rsid w:val="004A1B09"/>
    <w:rsid w:val="004B37C8"/>
    <w:rsid w:val="004C14EA"/>
    <w:rsid w:val="004C345A"/>
    <w:rsid w:val="004D2534"/>
    <w:rsid w:val="004D2806"/>
    <w:rsid w:val="004D3E33"/>
    <w:rsid w:val="004E43A0"/>
    <w:rsid w:val="004E445B"/>
    <w:rsid w:val="004E465D"/>
    <w:rsid w:val="004E7C0B"/>
    <w:rsid w:val="004F000B"/>
    <w:rsid w:val="00500FF3"/>
    <w:rsid w:val="00506C7D"/>
    <w:rsid w:val="00511D05"/>
    <w:rsid w:val="00513824"/>
    <w:rsid w:val="00517860"/>
    <w:rsid w:val="005216A7"/>
    <w:rsid w:val="005221D9"/>
    <w:rsid w:val="00522A2E"/>
    <w:rsid w:val="00523975"/>
    <w:rsid w:val="005344AE"/>
    <w:rsid w:val="00537858"/>
    <w:rsid w:val="005417CD"/>
    <w:rsid w:val="00541F97"/>
    <w:rsid w:val="00551B4C"/>
    <w:rsid w:val="005527AB"/>
    <w:rsid w:val="005528EC"/>
    <w:rsid w:val="00554C0F"/>
    <w:rsid w:val="00556A63"/>
    <w:rsid w:val="00556CE7"/>
    <w:rsid w:val="0056750A"/>
    <w:rsid w:val="00567664"/>
    <w:rsid w:val="00571DA5"/>
    <w:rsid w:val="0058347A"/>
    <w:rsid w:val="00585CC8"/>
    <w:rsid w:val="00591E7B"/>
    <w:rsid w:val="005A1C0E"/>
    <w:rsid w:val="005A7777"/>
    <w:rsid w:val="005B4E9C"/>
    <w:rsid w:val="005C1235"/>
    <w:rsid w:val="005C4626"/>
    <w:rsid w:val="005C4928"/>
    <w:rsid w:val="005C5602"/>
    <w:rsid w:val="005D513B"/>
    <w:rsid w:val="005E3D0D"/>
    <w:rsid w:val="005E64FA"/>
    <w:rsid w:val="005E7894"/>
    <w:rsid w:val="00604316"/>
    <w:rsid w:val="00606206"/>
    <w:rsid w:val="006068DA"/>
    <w:rsid w:val="006109A3"/>
    <w:rsid w:val="0061506C"/>
    <w:rsid w:val="00624D32"/>
    <w:rsid w:val="006255CD"/>
    <w:rsid w:val="00631ECA"/>
    <w:rsid w:val="00642BDA"/>
    <w:rsid w:val="00644EF3"/>
    <w:rsid w:val="00647526"/>
    <w:rsid w:val="006503FD"/>
    <w:rsid w:val="006556B0"/>
    <w:rsid w:val="00670337"/>
    <w:rsid w:val="00674F82"/>
    <w:rsid w:val="006837CF"/>
    <w:rsid w:val="006904DE"/>
    <w:rsid w:val="006925EA"/>
    <w:rsid w:val="00693F5D"/>
    <w:rsid w:val="006A1C58"/>
    <w:rsid w:val="006C025B"/>
    <w:rsid w:val="006C3E58"/>
    <w:rsid w:val="006C3E6E"/>
    <w:rsid w:val="006D64A1"/>
    <w:rsid w:val="006E1F80"/>
    <w:rsid w:val="006E52B9"/>
    <w:rsid w:val="006E675F"/>
    <w:rsid w:val="006F05E6"/>
    <w:rsid w:val="007049F0"/>
    <w:rsid w:val="00704C3C"/>
    <w:rsid w:val="00732857"/>
    <w:rsid w:val="00734F31"/>
    <w:rsid w:val="007449DA"/>
    <w:rsid w:val="0074734D"/>
    <w:rsid w:val="00750298"/>
    <w:rsid w:val="00751350"/>
    <w:rsid w:val="00761248"/>
    <w:rsid w:val="00770E52"/>
    <w:rsid w:val="00771DBE"/>
    <w:rsid w:val="00771DF0"/>
    <w:rsid w:val="00776636"/>
    <w:rsid w:val="00777A4B"/>
    <w:rsid w:val="00782E9A"/>
    <w:rsid w:val="00793A1F"/>
    <w:rsid w:val="007B42C6"/>
    <w:rsid w:val="007C50E7"/>
    <w:rsid w:val="007D0702"/>
    <w:rsid w:val="007D3BF4"/>
    <w:rsid w:val="007E7E5F"/>
    <w:rsid w:val="007F11CA"/>
    <w:rsid w:val="007F49B8"/>
    <w:rsid w:val="00806732"/>
    <w:rsid w:val="008124CE"/>
    <w:rsid w:val="00816EC3"/>
    <w:rsid w:val="00821228"/>
    <w:rsid w:val="00823E26"/>
    <w:rsid w:val="00830634"/>
    <w:rsid w:val="00830F5A"/>
    <w:rsid w:val="00835414"/>
    <w:rsid w:val="00836DC2"/>
    <w:rsid w:val="00837974"/>
    <w:rsid w:val="00841717"/>
    <w:rsid w:val="008461AA"/>
    <w:rsid w:val="00846382"/>
    <w:rsid w:val="00850B88"/>
    <w:rsid w:val="008511F8"/>
    <w:rsid w:val="008540EC"/>
    <w:rsid w:val="00855935"/>
    <w:rsid w:val="008576B7"/>
    <w:rsid w:val="008633D7"/>
    <w:rsid w:val="00865B38"/>
    <w:rsid w:val="0087106C"/>
    <w:rsid w:val="0087269F"/>
    <w:rsid w:val="00876435"/>
    <w:rsid w:val="00876CDF"/>
    <w:rsid w:val="00883917"/>
    <w:rsid w:val="00893575"/>
    <w:rsid w:val="00893FE1"/>
    <w:rsid w:val="0089788C"/>
    <w:rsid w:val="008A2312"/>
    <w:rsid w:val="008B0159"/>
    <w:rsid w:val="008B37D3"/>
    <w:rsid w:val="008B4EE2"/>
    <w:rsid w:val="008B5215"/>
    <w:rsid w:val="008B6CE7"/>
    <w:rsid w:val="008C01DB"/>
    <w:rsid w:val="008C5BA0"/>
    <w:rsid w:val="008C654A"/>
    <w:rsid w:val="008D0CC1"/>
    <w:rsid w:val="008D1D05"/>
    <w:rsid w:val="008E17C2"/>
    <w:rsid w:val="008E1B25"/>
    <w:rsid w:val="008E6D5C"/>
    <w:rsid w:val="008E7E00"/>
    <w:rsid w:val="008F22E8"/>
    <w:rsid w:val="008F2EA8"/>
    <w:rsid w:val="008F4911"/>
    <w:rsid w:val="008F5024"/>
    <w:rsid w:val="009000BB"/>
    <w:rsid w:val="009005E6"/>
    <w:rsid w:val="00902A0A"/>
    <w:rsid w:val="00910B86"/>
    <w:rsid w:val="0092067E"/>
    <w:rsid w:val="0092496E"/>
    <w:rsid w:val="009257F7"/>
    <w:rsid w:val="00933645"/>
    <w:rsid w:val="0093605E"/>
    <w:rsid w:val="009420C4"/>
    <w:rsid w:val="00942F85"/>
    <w:rsid w:val="0096161E"/>
    <w:rsid w:val="00961B56"/>
    <w:rsid w:val="009654D4"/>
    <w:rsid w:val="009720DF"/>
    <w:rsid w:val="00972D83"/>
    <w:rsid w:val="0097755B"/>
    <w:rsid w:val="00982498"/>
    <w:rsid w:val="00983544"/>
    <w:rsid w:val="009835BA"/>
    <w:rsid w:val="00985003"/>
    <w:rsid w:val="00990B3B"/>
    <w:rsid w:val="00992290"/>
    <w:rsid w:val="00992454"/>
    <w:rsid w:val="00995C1A"/>
    <w:rsid w:val="009A0C5D"/>
    <w:rsid w:val="009A40FA"/>
    <w:rsid w:val="009A42C0"/>
    <w:rsid w:val="009A5C36"/>
    <w:rsid w:val="009B2913"/>
    <w:rsid w:val="009B3637"/>
    <w:rsid w:val="009B4C6F"/>
    <w:rsid w:val="009B5194"/>
    <w:rsid w:val="009B5B45"/>
    <w:rsid w:val="009C2D41"/>
    <w:rsid w:val="009D08EA"/>
    <w:rsid w:val="009E636E"/>
    <w:rsid w:val="009E7717"/>
    <w:rsid w:val="009F5198"/>
    <w:rsid w:val="009F79DA"/>
    <w:rsid w:val="00A07DE6"/>
    <w:rsid w:val="00A10F2E"/>
    <w:rsid w:val="00A12ABC"/>
    <w:rsid w:val="00A13C5A"/>
    <w:rsid w:val="00A22DEB"/>
    <w:rsid w:val="00A27F79"/>
    <w:rsid w:val="00A34AC2"/>
    <w:rsid w:val="00A41401"/>
    <w:rsid w:val="00A45754"/>
    <w:rsid w:val="00A6077F"/>
    <w:rsid w:val="00A642BA"/>
    <w:rsid w:val="00A6571A"/>
    <w:rsid w:val="00A65E44"/>
    <w:rsid w:val="00A70C6E"/>
    <w:rsid w:val="00A7292F"/>
    <w:rsid w:val="00A7630D"/>
    <w:rsid w:val="00A77786"/>
    <w:rsid w:val="00A80FDB"/>
    <w:rsid w:val="00A86C75"/>
    <w:rsid w:val="00A878CF"/>
    <w:rsid w:val="00A94F6B"/>
    <w:rsid w:val="00A94FA7"/>
    <w:rsid w:val="00AA12A7"/>
    <w:rsid w:val="00AA4135"/>
    <w:rsid w:val="00AA446D"/>
    <w:rsid w:val="00AA5909"/>
    <w:rsid w:val="00AA6D3E"/>
    <w:rsid w:val="00AB487C"/>
    <w:rsid w:val="00AB596D"/>
    <w:rsid w:val="00AB5A19"/>
    <w:rsid w:val="00AC1D92"/>
    <w:rsid w:val="00AC2003"/>
    <w:rsid w:val="00AC22AA"/>
    <w:rsid w:val="00AD29A6"/>
    <w:rsid w:val="00AD6EC7"/>
    <w:rsid w:val="00AE0F04"/>
    <w:rsid w:val="00AE1DA5"/>
    <w:rsid w:val="00AE25E3"/>
    <w:rsid w:val="00AF074C"/>
    <w:rsid w:val="00AF23E5"/>
    <w:rsid w:val="00AF28D1"/>
    <w:rsid w:val="00B00977"/>
    <w:rsid w:val="00B03C59"/>
    <w:rsid w:val="00B15A27"/>
    <w:rsid w:val="00B17849"/>
    <w:rsid w:val="00B260C2"/>
    <w:rsid w:val="00B334BB"/>
    <w:rsid w:val="00B3380D"/>
    <w:rsid w:val="00B34F87"/>
    <w:rsid w:val="00B40D52"/>
    <w:rsid w:val="00B416D1"/>
    <w:rsid w:val="00B41FDC"/>
    <w:rsid w:val="00B46D38"/>
    <w:rsid w:val="00B53CF6"/>
    <w:rsid w:val="00B6661C"/>
    <w:rsid w:val="00B74EEC"/>
    <w:rsid w:val="00B7674B"/>
    <w:rsid w:val="00B808EE"/>
    <w:rsid w:val="00B8197B"/>
    <w:rsid w:val="00B952BC"/>
    <w:rsid w:val="00B95876"/>
    <w:rsid w:val="00BA1A03"/>
    <w:rsid w:val="00BA364D"/>
    <w:rsid w:val="00BA577C"/>
    <w:rsid w:val="00BA58D0"/>
    <w:rsid w:val="00BB0E91"/>
    <w:rsid w:val="00BC2604"/>
    <w:rsid w:val="00BC3AFD"/>
    <w:rsid w:val="00BC56C1"/>
    <w:rsid w:val="00BD0CE9"/>
    <w:rsid w:val="00BD1B59"/>
    <w:rsid w:val="00BD2D9D"/>
    <w:rsid w:val="00BD6756"/>
    <w:rsid w:val="00BE13C3"/>
    <w:rsid w:val="00BE37A1"/>
    <w:rsid w:val="00BF488F"/>
    <w:rsid w:val="00BF4C88"/>
    <w:rsid w:val="00C035F0"/>
    <w:rsid w:val="00C11393"/>
    <w:rsid w:val="00C12AE6"/>
    <w:rsid w:val="00C1545F"/>
    <w:rsid w:val="00C17353"/>
    <w:rsid w:val="00C17F57"/>
    <w:rsid w:val="00C22AF1"/>
    <w:rsid w:val="00C32E35"/>
    <w:rsid w:val="00C33126"/>
    <w:rsid w:val="00C36521"/>
    <w:rsid w:val="00C40BC4"/>
    <w:rsid w:val="00C4237E"/>
    <w:rsid w:val="00C52B77"/>
    <w:rsid w:val="00C52FE1"/>
    <w:rsid w:val="00C5677F"/>
    <w:rsid w:val="00C61860"/>
    <w:rsid w:val="00C728CA"/>
    <w:rsid w:val="00C748ED"/>
    <w:rsid w:val="00C754E4"/>
    <w:rsid w:val="00C75C62"/>
    <w:rsid w:val="00C82A8C"/>
    <w:rsid w:val="00C86C8D"/>
    <w:rsid w:val="00C877BB"/>
    <w:rsid w:val="00C9764E"/>
    <w:rsid w:val="00CA5C67"/>
    <w:rsid w:val="00CB010B"/>
    <w:rsid w:val="00CB0CE9"/>
    <w:rsid w:val="00CC1411"/>
    <w:rsid w:val="00CC2F9D"/>
    <w:rsid w:val="00CC65B3"/>
    <w:rsid w:val="00CD0198"/>
    <w:rsid w:val="00CD1996"/>
    <w:rsid w:val="00CD29EE"/>
    <w:rsid w:val="00CF056B"/>
    <w:rsid w:val="00CF3871"/>
    <w:rsid w:val="00D01F6A"/>
    <w:rsid w:val="00D02150"/>
    <w:rsid w:val="00D11E10"/>
    <w:rsid w:val="00D1565C"/>
    <w:rsid w:val="00D17B99"/>
    <w:rsid w:val="00D21101"/>
    <w:rsid w:val="00D27F76"/>
    <w:rsid w:val="00D32D8A"/>
    <w:rsid w:val="00D43BDD"/>
    <w:rsid w:val="00D451B9"/>
    <w:rsid w:val="00D55699"/>
    <w:rsid w:val="00D559C3"/>
    <w:rsid w:val="00D66732"/>
    <w:rsid w:val="00D74793"/>
    <w:rsid w:val="00D775C7"/>
    <w:rsid w:val="00D868DE"/>
    <w:rsid w:val="00D86FC0"/>
    <w:rsid w:val="00D9246E"/>
    <w:rsid w:val="00D92561"/>
    <w:rsid w:val="00D92EB8"/>
    <w:rsid w:val="00D944A0"/>
    <w:rsid w:val="00D96A18"/>
    <w:rsid w:val="00D9710A"/>
    <w:rsid w:val="00D977E7"/>
    <w:rsid w:val="00DB3568"/>
    <w:rsid w:val="00DC0C45"/>
    <w:rsid w:val="00DC46E3"/>
    <w:rsid w:val="00DD0263"/>
    <w:rsid w:val="00DD3D09"/>
    <w:rsid w:val="00DE10BF"/>
    <w:rsid w:val="00DE123B"/>
    <w:rsid w:val="00DE5D7D"/>
    <w:rsid w:val="00DF220F"/>
    <w:rsid w:val="00DF7BDB"/>
    <w:rsid w:val="00E0045F"/>
    <w:rsid w:val="00E01DC1"/>
    <w:rsid w:val="00E05930"/>
    <w:rsid w:val="00E073FC"/>
    <w:rsid w:val="00E16733"/>
    <w:rsid w:val="00E200C4"/>
    <w:rsid w:val="00E329BF"/>
    <w:rsid w:val="00E32F97"/>
    <w:rsid w:val="00E41414"/>
    <w:rsid w:val="00E50B0F"/>
    <w:rsid w:val="00E55573"/>
    <w:rsid w:val="00E6017C"/>
    <w:rsid w:val="00E674FE"/>
    <w:rsid w:val="00E72680"/>
    <w:rsid w:val="00E80C9E"/>
    <w:rsid w:val="00E83905"/>
    <w:rsid w:val="00E90B9E"/>
    <w:rsid w:val="00E96D9E"/>
    <w:rsid w:val="00EA6BF4"/>
    <w:rsid w:val="00EA70B5"/>
    <w:rsid w:val="00EA7B97"/>
    <w:rsid w:val="00EB3532"/>
    <w:rsid w:val="00EB4396"/>
    <w:rsid w:val="00EB7AB7"/>
    <w:rsid w:val="00ED1A9A"/>
    <w:rsid w:val="00ED7D64"/>
    <w:rsid w:val="00EE1E38"/>
    <w:rsid w:val="00EE7488"/>
    <w:rsid w:val="00EF6367"/>
    <w:rsid w:val="00F01B96"/>
    <w:rsid w:val="00F0205E"/>
    <w:rsid w:val="00F02B1C"/>
    <w:rsid w:val="00F157B0"/>
    <w:rsid w:val="00F23BE1"/>
    <w:rsid w:val="00F300E7"/>
    <w:rsid w:val="00F30A6E"/>
    <w:rsid w:val="00F32375"/>
    <w:rsid w:val="00F32550"/>
    <w:rsid w:val="00F40A7B"/>
    <w:rsid w:val="00F44193"/>
    <w:rsid w:val="00F45912"/>
    <w:rsid w:val="00F659C3"/>
    <w:rsid w:val="00F72FAC"/>
    <w:rsid w:val="00F81975"/>
    <w:rsid w:val="00F908D5"/>
    <w:rsid w:val="00F949E2"/>
    <w:rsid w:val="00FA2796"/>
    <w:rsid w:val="00FA456D"/>
    <w:rsid w:val="00FA4C3A"/>
    <w:rsid w:val="00FA55C9"/>
    <w:rsid w:val="00FB61F1"/>
    <w:rsid w:val="00FC257C"/>
    <w:rsid w:val="00FD0692"/>
    <w:rsid w:val="00FD294D"/>
    <w:rsid w:val="00FD4BDD"/>
    <w:rsid w:val="00FF0C10"/>
    <w:rsid w:val="00FF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 style="mso-position-vertical-relative:margin" fill="f" fillcolor="white">
      <v:fill color="white" on="f"/>
      <v:stroke weight=".25pt"/>
      <v:textbox inset="0,0,0,0"/>
    </o:shapedefaults>
    <o:shapelayout v:ext="edit">
      <o:idmap v:ext="edit" data="1"/>
    </o:shapelayout>
  </w:shapeDefaults>
  <w:decimalSymbol w:val=","/>
  <w:listSeparator w:val=";"/>
  <w14:docId w14:val="19C30FEB"/>
  <w15:docId w15:val="{7436F4CF-6A62-4789-BB28-544C2D7A2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U Passata" w:eastAsia="Times New Roman" w:hAnsi="AU Passata" w:cs="Times New Roman"/>
        <w:sz w:val="18"/>
        <w:szCs w:val="18"/>
        <w:lang w:val="da-DK" w:eastAsia="da-DK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 w:qFormat="1"/>
    <w:lsdException w:name="Quote" w:semiHidden="1" w:uiPriority="99" w:qFormat="1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15A27"/>
    <w:rPr>
      <w:lang w:val="en-GB"/>
    </w:rPr>
  </w:style>
  <w:style w:type="paragraph" w:styleId="Overskrift1">
    <w:name w:val="heading 1"/>
    <w:aliases w:val="Overskrift1"/>
    <w:basedOn w:val="Normal"/>
    <w:next w:val="Normal"/>
    <w:link w:val="Overskrift1Tegn"/>
    <w:uiPriority w:val="1"/>
    <w:qFormat/>
    <w:rsid w:val="00500FF3"/>
    <w:pPr>
      <w:keepNext/>
      <w:pageBreakBefore/>
      <w:framePr w:w="7541" w:h="1905" w:hRule="exact" w:wrap="around" w:vAnchor="text" w:hAnchor="text" w:y="1"/>
      <w:numPr>
        <w:numId w:val="23"/>
      </w:numPr>
      <w:spacing w:line="400" w:lineRule="atLeast"/>
      <w:outlineLvl w:val="0"/>
    </w:pPr>
    <w:rPr>
      <w:rFonts w:cs="Arial"/>
      <w:bCs/>
      <w:color w:val="03428E"/>
      <w:sz w:val="36"/>
      <w:szCs w:val="32"/>
    </w:rPr>
  </w:style>
  <w:style w:type="paragraph" w:styleId="Overskrift2">
    <w:name w:val="heading 2"/>
    <w:basedOn w:val="Normal"/>
    <w:next w:val="Normal"/>
    <w:uiPriority w:val="2"/>
    <w:qFormat/>
    <w:rsid w:val="00500FF3"/>
    <w:pPr>
      <w:keepNext/>
      <w:numPr>
        <w:ilvl w:val="1"/>
        <w:numId w:val="23"/>
      </w:numPr>
      <w:outlineLvl w:val="1"/>
    </w:pPr>
    <w:rPr>
      <w:rFonts w:cs="Arial"/>
      <w:b/>
      <w:bCs/>
      <w:iCs/>
      <w:color w:val="03428E"/>
      <w:szCs w:val="28"/>
    </w:rPr>
  </w:style>
  <w:style w:type="paragraph" w:styleId="Overskrift3">
    <w:name w:val="heading 3"/>
    <w:basedOn w:val="Normal"/>
    <w:next w:val="Normal"/>
    <w:link w:val="Overskrift3Tegn"/>
    <w:uiPriority w:val="2"/>
    <w:qFormat/>
    <w:rsid w:val="00500FF3"/>
    <w:pPr>
      <w:keepNext/>
      <w:numPr>
        <w:ilvl w:val="2"/>
        <w:numId w:val="23"/>
      </w:numPr>
      <w:outlineLvl w:val="2"/>
    </w:pPr>
    <w:rPr>
      <w:rFonts w:cs="Arial"/>
      <w:bCs/>
      <w:color w:val="03428F"/>
      <w:szCs w:val="26"/>
    </w:rPr>
  </w:style>
  <w:style w:type="paragraph" w:styleId="Overskrift4">
    <w:name w:val="heading 4"/>
    <w:basedOn w:val="Normal"/>
    <w:next w:val="Normal"/>
    <w:uiPriority w:val="2"/>
    <w:qFormat/>
    <w:rsid w:val="00500FF3"/>
    <w:pPr>
      <w:keepNext/>
      <w:numPr>
        <w:ilvl w:val="3"/>
        <w:numId w:val="23"/>
      </w:numPr>
      <w:outlineLvl w:val="3"/>
    </w:pPr>
    <w:rPr>
      <w:bCs/>
      <w:szCs w:val="28"/>
    </w:rPr>
  </w:style>
  <w:style w:type="paragraph" w:styleId="Overskrift5">
    <w:name w:val="heading 5"/>
    <w:basedOn w:val="Normal"/>
    <w:next w:val="Normal"/>
    <w:uiPriority w:val="2"/>
    <w:semiHidden/>
    <w:qFormat/>
    <w:rsid w:val="00500FF3"/>
    <w:pPr>
      <w:numPr>
        <w:ilvl w:val="4"/>
        <w:numId w:val="23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2"/>
    <w:semiHidden/>
    <w:qFormat/>
    <w:rsid w:val="00500FF3"/>
    <w:pPr>
      <w:numPr>
        <w:ilvl w:val="5"/>
        <w:numId w:val="23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2"/>
    <w:semiHidden/>
    <w:qFormat/>
    <w:rsid w:val="00500FF3"/>
    <w:pPr>
      <w:numPr>
        <w:ilvl w:val="6"/>
        <w:numId w:val="23"/>
      </w:numPr>
      <w:outlineLvl w:val="6"/>
    </w:pPr>
  </w:style>
  <w:style w:type="paragraph" w:styleId="Overskrift8">
    <w:name w:val="heading 8"/>
    <w:basedOn w:val="Normal"/>
    <w:next w:val="Normal"/>
    <w:uiPriority w:val="2"/>
    <w:semiHidden/>
    <w:qFormat/>
    <w:rsid w:val="00500FF3"/>
    <w:pPr>
      <w:numPr>
        <w:ilvl w:val="7"/>
        <w:numId w:val="23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2"/>
    <w:semiHidden/>
    <w:qFormat/>
    <w:rsid w:val="00500FF3"/>
    <w:pPr>
      <w:numPr>
        <w:ilvl w:val="8"/>
        <w:numId w:val="23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semiHidden/>
    <w:rsid w:val="00604316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sideheading1">
    <w:name w:val="Forside heading 1"/>
    <w:basedOn w:val="Normal"/>
    <w:uiPriority w:val="6"/>
    <w:semiHidden/>
    <w:rsid w:val="00091736"/>
    <w:pPr>
      <w:spacing w:line="400" w:lineRule="atLeast"/>
    </w:pPr>
    <w:rPr>
      <w:color w:val="03428F"/>
      <w:sz w:val="36"/>
    </w:rPr>
  </w:style>
  <w:style w:type="numbering" w:styleId="111111">
    <w:name w:val="Outline List 2"/>
    <w:basedOn w:val="Ingenoversigt"/>
    <w:semiHidden/>
    <w:rsid w:val="00604316"/>
    <w:pPr>
      <w:numPr>
        <w:numId w:val="2"/>
      </w:numPr>
    </w:pPr>
  </w:style>
  <w:style w:type="numbering" w:styleId="1ai">
    <w:name w:val="Outline List 1"/>
    <w:basedOn w:val="Ingenoversigt"/>
    <w:semiHidden/>
    <w:rsid w:val="00604316"/>
    <w:pPr>
      <w:numPr>
        <w:numId w:val="1"/>
      </w:numPr>
    </w:pPr>
  </w:style>
  <w:style w:type="numbering" w:styleId="ArtikelSektion">
    <w:name w:val="Outline List 3"/>
    <w:basedOn w:val="Ingenoversigt"/>
    <w:semiHidden/>
    <w:rsid w:val="00604316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604316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604316"/>
    <w:pPr>
      <w:spacing w:after="120"/>
    </w:pPr>
  </w:style>
  <w:style w:type="paragraph" w:styleId="Brdtekst2">
    <w:name w:val="Body Text 2"/>
    <w:basedOn w:val="Normal"/>
    <w:uiPriority w:val="99"/>
    <w:semiHidden/>
    <w:rsid w:val="00604316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604316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604316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604316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604316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604316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604316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057619"/>
    <w:pPr>
      <w:spacing w:line="180" w:lineRule="atLeast"/>
    </w:pPr>
    <w:rPr>
      <w:b/>
      <w:bCs/>
      <w:sz w:val="14"/>
      <w:szCs w:val="20"/>
    </w:rPr>
  </w:style>
  <w:style w:type="paragraph" w:styleId="Sluthilsen">
    <w:name w:val="Closing"/>
    <w:basedOn w:val="Normal"/>
    <w:uiPriority w:val="99"/>
    <w:semiHidden/>
    <w:rsid w:val="00604316"/>
    <w:pPr>
      <w:ind w:left="4252"/>
    </w:pPr>
  </w:style>
  <w:style w:type="paragraph" w:styleId="Dato">
    <w:name w:val="Date"/>
    <w:basedOn w:val="Normal"/>
    <w:next w:val="Normal"/>
    <w:uiPriority w:val="99"/>
    <w:semiHidden/>
    <w:rsid w:val="00604316"/>
  </w:style>
  <w:style w:type="paragraph" w:styleId="Mailsignatur">
    <w:name w:val="E-mail Signature"/>
    <w:basedOn w:val="Normal"/>
    <w:uiPriority w:val="99"/>
    <w:semiHidden/>
    <w:rsid w:val="00604316"/>
  </w:style>
  <w:style w:type="character" w:styleId="Fremhv">
    <w:name w:val="Emphasis"/>
    <w:uiPriority w:val="4"/>
    <w:rsid w:val="00604316"/>
    <w:rPr>
      <w:rFonts w:ascii="AU Passata" w:hAnsi="AU Passata"/>
      <w:i/>
      <w:iCs/>
      <w:lang w:val="en-GB"/>
    </w:rPr>
  </w:style>
  <w:style w:type="character" w:styleId="Slutnotehenvisning">
    <w:name w:val="endnote reference"/>
    <w:uiPriority w:val="8"/>
    <w:semiHidden/>
    <w:rsid w:val="00257E11"/>
    <w:rPr>
      <w:rFonts w:ascii="AU Passata" w:hAnsi="AU Passata"/>
      <w:sz w:val="14"/>
      <w:vertAlign w:val="superscript"/>
      <w:lang w:val="en-GB"/>
    </w:rPr>
  </w:style>
  <w:style w:type="paragraph" w:styleId="Slutnotetekst">
    <w:name w:val="end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604316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604316"/>
    <w:rPr>
      <w:rFonts w:ascii="Arial" w:hAnsi="Arial" w:cs="Arial"/>
      <w:szCs w:val="20"/>
    </w:rPr>
  </w:style>
  <w:style w:type="character" w:styleId="BesgtLink">
    <w:name w:val="FollowedHyperlink"/>
    <w:uiPriority w:val="8"/>
    <w:semiHidden/>
    <w:rsid w:val="00604316"/>
    <w:rPr>
      <w:rFonts w:ascii="AU Passata" w:hAnsi="AU Passata"/>
      <w:color w:val="03428E"/>
      <w:sz w:val="18"/>
      <w:u w:val="none"/>
      <w:lang w:val="en-GB"/>
    </w:rPr>
  </w:style>
  <w:style w:type="paragraph" w:styleId="Sidefod">
    <w:name w:val="footer"/>
    <w:basedOn w:val="Normal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character" w:styleId="Fodnotehenvisning">
    <w:name w:val="footnote reference"/>
    <w:uiPriority w:val="8"/>
    <w:semiHidden/>
    <w:rsid w:val="00257E11"/>
    <w:rPr>
      <w:rFonts w:ascii="AU Passata" w:hAnsi="AU Passata"/>
      <w:sz w:val="14"/>
      <w:vertAlign w:val="superscript"/>
      <w:lang w:val="en-GB"/>
    </w:rPr>
  </w:style>
  <w:style w:type="paragraph" w:styleId="Fodnotetekst">
    <w:name w:val="footnote text"/>
    <w:basedOn w:val="Normal"/>
    <w:uiPriority w:val="8"/>
    <w:semiHidden/>
    <w:rsid w:val="00604316"/>
    <w:pPr>
      <w:spacing w:line="180" w:lineRule="atLeast"/>
    </w:pPr>
    <w:rPr>
      <w:sz w:val="14"/>
      <w:szCs w:val="20"/>
    </w:rPr>
  </w:style>
  <w:style w:type="paragraph" w:styleId="Sidehoved">
    <w:name w:val="header"/>
    <w:basedOn w:val="Normal"/>
    <w:uiPriority w:val="8"/>
    <w:semiHidden/>
    <w:rsid w:val="00604316"/>
    <w:pPr>
      <w:tabs>
        <w:tab w:val="center" w:pos="4819"/>
        <w:tab w:val="right" w:pos="9638"/>
      </w:tabs>
      <w:spacing w:line="180" w:lineRule="atLeast"/>
    </w:pPr>
    <w:rPr>
      <w:sz w:val="14"/>
    </w:rPr>
  </w:style>
  <w:style w:type="paragraph" w:customStyle="1" w:styleId="Heading1-NoNumber">
    <w:name w:val="Heading 1 - No Number"/>
    <w:basedOn w:val="Overskrift1"/>
    <w:link w:val="Heading1-NoNumberChar"/>
    <w:uiPriority w:val="1"/>
    <w:qFormat/>
    <w:rsid w:val="001160B3"/>
    <w:pPr>
      <w:framePr w:wrap="around"/>
      <w:numPr>
        <w:numId w:val="0"/>
      </w:numPr>
    </w:pPr>
  </w:style>
  <w:style w:type="paragraph" w:customStyle="1" w:styleId="FaktaOverskrift">
    <w:name w:val="Fakta Overskrift"/>
    <w:basedOn w:val="Normal"/>
    <w:next w:val="FaktaTekst"/>
    <w:uiPriority w:val="6"/>
    <w:rsid w:val="00E329BF"/>
    <w:pPr>
      <w:pBdr>
        <w:top w:val="single" w:sz="4" w:space="9" w:color="auto"/>
        <w:bottom w:val="single" w:sz="4" w:space="9" w:color="auto"/>
      </w:pBdr>
      <w:spacing w:line="180" w:lineRule="atLeast"/>
    </w:pPr>
    <w:rPr>
      <w:b/>
      <w:sz w:val="14"/>
    </w:rPr>
  </w:style>
  <w:style w:type="paragraph" w:customStyle="1" w:styleId="FaktaTekst">
    <w:name w:val="Fakta Tekst"/>
    <w:basedOn w:val="FaktaOverskrift"/>
    <w:uiPriority w:val="6"/>
    <w:rsid w:val="00AB487C"/>
    <w:pPr>
      <w:spacing w:after="180"/>
      <w:contextualSpacing/>
    </w:pPr>
    <w:rPr>
      <w:b w:val="0"/>
    </w:rPr>
  </w:style>
  <w:style w:type="character" w:styleId="HTML-akronym">
    <w:name w:val="HTML Acronym"/>
    <w:basedOn w:val="Standardskrifttypeiafsnit"/>
    <w:uiPriority w:val="99"/>
    <w:semiHidden/>
    <w:rsid w:val="00604316"/>
    <w:rPr>
      <w:rFonts w:ascii="AU Passata" w:hAnsi="AU Passata"/>
      <w:lang w:val="en-GB"/>
    </w:rPr>
  </w:style>
  <w:style w:type="paragraph" w:styleId="HTML-adresse">
    <w:name w:val="HTML Address"/>
    <w:basedOn w:val="Normal"/>
    <w:uiPriority w:val="99"/>
    <w:semiHidden/>
    <w:rsid w:val="00604316"/>
    <w:rPr>
      <w:i/>
      <w:iCs/>
    </w:rPr>
  </w:style>
  <w:style w:type="character" w:styleId="HTML-citat">
    <w:name w:val="HTML Cite"/>
    <w:uiPriority w:val="99"/>
    <w:semiHidden/>
    <w:rsid w:val="00604316"/>
    <w:rPr>
      <w:rFonts w:ascii="AU Passata" w:hAnsi="AU Passata"/>
      <w:i/>
      <w:iCs/>
      <w:lang w:val="en-GB"/>
    </w:rPr>
  </w:style>
  <w:style w:type="character" w:styleId="HTML-kode">
    <w:name w:val="HTML Code"/>
    <w:uiPriority w:val="99"/>
    <w:semiHidden/>
    <w:rsid w:val="00604316"/>
    <w:rPr>
      <w:rFonts w:ascii="Courier New" w:hAnsi="Courier New" w:cs="Courier New"/>
      <w:sz w:val="20"/>
      <w:szCs w:val="20"/>
      <w:lang w:val="en-GB"/>
    </w:rPr>
  </w:style>
  <w:style w:type="character" w:styleId="HTML-definition">
    <w:name w:val="HTML Definition"/>
    <w:uiPriority w:val="99"/>
    <w:semiHidden/>
    <w:rsid w:val="00604316"/>
    <w:rPr>
      <w:rFonts w:ascii="AU Passata" w:hAnsi="AU Passata"/>
      <w:i/>
      <w:iCs/>
      <w:lang w:val="en-GB"/>
    </w:rPr>
  </w:style>
  <w:style w:type="character" w:styleId="HTML-tastatur">
    <w:name w:val="HTML Keyboard"/>
    <w:uiPriority w:val="99"/>
    <w:semiHidden/>
    <w:rsid w:val="00604316"/>
    <w:rPr>
      <w:rFonts w:ascii="Courier New" w:hAnsi="Courier New" w:cs="Courier New"/>
      <w:sz w:val="20"/>
      <w:szCs w:val="20"/>
      <w:lang w:val="en-GB"/>
    </w:rPr>
  </w:style>
  <w:style w:type="paragraph" w:styleId="FormateretHTML">
    <w:name w:val="HTML Preformatted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604316"/>
    <w:rPr>
      <w:rFonts w:ascii="Courier New" w:hAnsi="Courier New" w:cs="Courier New"/>
      <w:lang w:val="en-GB"/>
    </w:rPr>
  </w:style>
  <w:style w:type="character" w:styleId="HTML-skrivemaskine">
    <w:name w:val="HTML Typewriter"/>
    <w:uiPriority w:val="99"/>
    <w:semiHidden/>
    <w:rsid w:val="00604316"/>
    <w:rPr>
      <w:rFonts w:ascii="Courier New" w:hAnsi="Courier New" w:cs="Courier New"/>
      <w:sz w:val="20"/>
      <w:szCs w:val="20"/>
      <w:lang w:val="en-GB"/>
    </w:rPr>
  </w:style>
  <w:style w:type="character" w:styleId="HTML-variabel">
    <w:name w:val="HTML Variable"/>
    <w:uiPriority w:val="99"/>
    <w:semiHidden/>
    <w:rsid w:val="00604316"/>
    <w:rPr>
      <w:rFonts w:ascii="AU Passata" w:hAnsi="AU Passata"/>
      <w:i/>
      <w:iCs/>
      <w:lang w:val="en-GB"/>
    </w:rPr>
  </w:style>
  <w:style w:type="character" w:styleId="Hyperlink">
    <w:name w:val="Hyperlink"/>
    <w:uiPriority w:val="99"/>
    <w:semiHidden/>
    <w:rsid w:val="00604316"/>
    <w:rPr>
      <w:rFonts w:ascii="AU Passata" w:hAnsi="AU Passata"/>
      <w:color w:val="03428E"/>
      <w:sz w:val="18"/>
      <w:u w:val="none"/>
      <w:lang w:val="en-GB"/>
    </w:rPr>
  </w:style>
  <w:style w:type="character" w:styleId="Linjenummer">
    <w:name w:val="line number"/>
    <w:basedOn w:val="Standardskrifttypeiafsnit"/>
    <w:uiPriority w:val="99"/>
    <w:semiHidden/>
    <w:rsid w:val="00604316"/>
    <w:rPr>
      <w:rFonts w:ascii="AU Passata" w:hAnsi="AU Passata"/>
      <w:lang w:val="en-GB"/>
    </w:rPr>
  </w:style>
  <w:style w:type="paragraph" w:styleId="Liste">
    <w:name w:val="List"/>
    <w:basedOn w:val="Normal"/>
    <w:uiPriority w:val="99"/>
    <w:semiHidden/>
    <w:rsid w:val="00604316"/>
    <w:pPr>
      <w:ind w:left="283" w:hanging="283"/>
    </w:pPr>
  </w:style>
  <w:style w:type="paragraph" w:styleId="Liste2">
    <w:name w:val="List 2"/>
    <w:basedOn w:val="Normal"/>
    <w:uiPriority w:val="99"/>
    <w:semiHidden/>
    <w:rsid w:val="00604316"/>
    <w:pPr>
      <w:ind w:left="566" w:hanging="283"/>
    </w:pPr>
  </w:style>
  <w:style w:type="paragraph" w:styleId="Liste3">
    <w:name w:val="List 3"/>
    <w:basedOn w:val="Normal"/>
    <w:uiPriority w:val="99"/>
    <w:semiHidden/>
    <w:rsid w:val="00604316"/>
    <w:pPr>
      <w:ind w:left="849" w:hanging="283"/>
    </w:pPr>
  </w:style>
  <w:style w:type="paragraph" w:styleId="Liste4">
    <w:name w:val="List 4"/>
    <w:basedOn w:val="Normal"/>
    <w:uiPriority w:val="99"/>
    <w:semiHidden/>
    <w:rsid w:val="00604316"/>
    <w:pPr>
      <w:ind w:left="1132" w:hanging="283"/>
    </w:pPr>
  </w:style>
  <w:style w:type="paragraph" w:styleId="Liste5">
    <w:name w:val="List 5"/>
    <w:basedOn w:val="Normal"/>
    <w:uiPriority w:val="99"/>
    <w:semiHidden/>
    <w:rsid w:val="00604316"/>
    <w:pPr>
      <w:ind w:left="1415" w:hanging="283"/>
    </w:pPr>
  </w:style>
  <w:style w:type="paragraph" w:styleId="Opstilling-punkttegn">
    <w:name w:val="List Bullet"/>
    <w:basedOn w:val="Normal"/>
    <w:uiPriority w:val="3"/>
    <w:qFormat/>
    <w:rsid w:val="00BB0E91"/>
    <w:pPr>
      <w:numPr>
        <w:numId w:val="25"/>
      </w:numPr>
    </w:pPr>
    <w:rPr>
      <w:szCs w:val="21"/>
    </w:rPr>
  </w:style>
  <w:style w:type="paragraph" w:styleId="Opstilling-punkttegn2">
    <w:name w:val="List Bullet 2"/>
    <w:basedOn w:val="Normal"/>
    <w:uiPriority w:val="99"/>
    <w:semiHidden/>
    <w:rsid w:val="00604316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604316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604316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604316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604316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604316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604316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604316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604316"/>
    <w:pPr>
      <w:spacing w:after="120"/>
      <w:ind w:left="1415"/>
    </w:pPr>
  </w:style>
  <w:style w:type="paragraph" w:styleId="Opstilling-talellerbogst">
    <w:name w:val="List Number"/>
    <w:basedOn w:val="Normal"/>
    <w:uiPriority w:val="3"/>
    <w:qFormat/>
    <w:rsid w:val="00BB0E91"/>
    <w:pPr>
      <w:numPr>
        <w:numId w:val="26"/>
      </w:numPr>
    </w:pPr>
    <w:rPr>
      <w:szCs w:val="21"/>
    </w:rPr>
  </w:style>
  <w:style w:type="paragraph" w:styleId="Opstilling-talellerbogst2">
    <w:name w:val="List Number 2"/>
    <w:basedOn w:val="Normal"/>
    <w:uiPriority w:val="99"/>
    <w:semiHidden/>
    <w:rsid w:val="00604316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604316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604316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604316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6043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customStyle="1" w:styleId="BagsideCitat">
    <w:name w:val="Bagside Citat"/>
    <w:basedOn w:val="Normal"/>
    <w:uiPriority w:val="6"/>
    <w:rsid w:val="005E3D0D"/>
    <w:pPr>
      <w:keepNext/>
      <w:spacing w:line="400" w:lineRule="atLeast"/>
    </w:pPr>
    <w:rPr>
      <w:rFonts w:cs="Arial"/>
      <w:bCs/>
      <w:color w:val="03428F"/>
      <w:sz w:val="36"/>
      <w:szCs w:val="26"/>
    </w:rPr>
  </w:style>
  <w:style w:type="paragraph" w:customStyle="1" w:styleId="BagsideCitat-Bold">
    <w:name w:val="Bagside Citat - Bold"/>
    <w:basedOn w:val="BagsideCitat"/>
    <w:uiPriority w:val="6"/>
    <w:rsid w:val="00604316"/>
    <w:rPr>
      <w:b/>
    </w:rPr>
  </w:style>
  <w:style w:type="paragraph" w:customStyle="1" w:styleId="Normal-Bullet">
    <w:name w:val="Normal - Bullet"/>
    <w:basedOn w:val="Normal"/>
    <w:uiPriority w:val="6"/>
    <w:semiHidden/>
    <w:rsid w:val="00604316"/>
    <w:pPr>
      <w:numPr>
        <w:numId w:val="15"/>
      </w:numPr>
    </w:pPr>
  </w:style>
  <w:style w:type="paragraph" w:customStyle="1" w:styleId="Dokumentheading">
    <w:name w:val="Dokument heading"/>
    <w:basedOn w:val="Normal"/>
    <w:uiPriority w:val="6"/>
    <w:semiHidden/>
    <w:rsid w:val="00604316"/>
    <w:pPr>
      <w:ind w:left="2410"/>
    </w:pPr>
    <w:rPr>
      <w:b/>
    </w:rPr>
  </w:style>
  <w:style w:type="paragraph" w:customStyle="1" w:styleId="Serietitelognummer">
    <w:name w:val="Serietitel og nummer"/>
    <w:basedOn w:val="ForsideHeading2"/>
    <w:uiPriority w:val="6"/>
    <w:semiHidden/>
    <w:rsid w:val="00C12AE6"/>
    <w:rPr>
      <w:b w:val="0"/>
    </w:rPr>
  </w:style>
  <w:style w:type="paragraph" w:customStyle="1" w:styleId="ForsideHeading2">
    <w:name w:val="Forside Heading 2"/>
    <w:basedOn w:val="Normal"/>
    <w:link w:val="ForsideHeading2Char"/>
    <w:uiPriority w:val="6"/>
    <w:semiHidden/>
    <w:rsid w:val="00DB3568"/>
    <w:pPr>
      <w:spacing w:line="300" w:lineRule="atLeast"/>
    </w:pPr>
    <w:rPr>
      <w:b/>
      <w:color w:val="03428F"/>
      <w:sz w:val="24"/>
    </w:rPr>
  </w:style>
  <w:style w:type="paragraph" w:customStyle="1" w:styleId="r">
    <w:name w:val="År"/>
    <w:basedOn w:val="ForsideHeading2"/>
    <w:uiPriority w:val="6"/>
    <w:semiHidden/>
    <w:rsid w:val="00C12AE6"/>
    <w:rPr>
      <w:b w:val="0"/>
    </w:rPr>
  </w:style>
  <w:style w:type="paragraph" w:customStyle="1" w:styleId="Normal-Numbering">
    <w:name w:val="Normal - Numbering"/>
    <w:basedOn w:val="Normal"/>
    <w:uiPriority w:val="6"/>
    <w:semiHidden/>
    <w:rsid w:val="00604316"/>
    <w:pPr>
      <w:numPr>
        <w:numId w:val="16"/>
      </w:numPr>
    </w:pPr>
  </w:style>
  <w:style w:type="paragraph" w:customStyle="1" w:styleId="TableColomnHeading">
    <w:name w:val="Table Colomn Heading"/>
    <w:basedOn w:val="Normal"/>
    <w:uiPriority w:val="5"/>
    <w:rsid w:val="00674F82"/>
    <w:pPr>
      <w:spacing w:line="180" w:lineRule="atLeast"/>
    </w:pPr>
    <w:rPr>
      <w:sz w:val="14"/>
      <w:szCs w:val="24"/>
    </w:rPr>
  </w:style>
  <w:style w:type="paragraph" w:customStyle="1" w:styleId="TableHeading">
    <w:name w:val="Table Heading"/>
    <w:basedOn w:val="Normal"/>
    <w:uiPriority w:val="5"/>
    <w:rsid w:val="00674F82"/>
    <w:pPr>
      <w:jc w:val="both"/>
    </w:pPr>
    <w:rPr>
      <w:b/>
      <w:szCs w:val="24"/>
    </w:rPr>
  </w:style>
  <w:style w:type="paragraph" w:customStyle="1" w:styleId="bningsside">
    <w:name w:val="Åbningsside"/>
    <w:basedOn w:val="Normal"/>
    <w:uiPriority w:val="6"/>
    <w:semiHidden/>
    <w:rsid w:val="00604316"/>
    <w:pPr>
      <w:spacing w:line="180" w:lineRule="atLeast"/>
    </w:pPr>
    <w:rPr>
      <w:color w:val="03428E"/>
      <w:spacing w:val="4"/>
      <w:sz w:val="14"/>
    </w:rPr>
  </w:style>
  <w:style w:type="paragraph" w:styleId="NormalWeb">
    <w:name w:val="Normal (Web)"/>
    <w:basedOn w:val="Normal"/>
    <w:uiPriority w:val="99"/>
    <w:semiHidden/>
    <w:rsid w:val="00604316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604316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604316"/>
  </w:style>
  <w:style w:type="character" w:styleId="Sidetal">
    <w:name w:val="page number"/>
    <w:uiPriority w:val="99"/>
    <w:semiHidden/>
    <w:rsid w:val="00604316"/>
    <w:rPr>
      <w:rFonts w:ascii="AU Passata" w:hAnsi="AU Passata"/>
      <w:color w:val="03428E"/>
      <w:sz w:val="36"/>
      <w:lang w:val="en-GB"/>
    </w:rPr>
  </w:style>
  <w:style w:type="paragraph" w:styleId="Almindeligtekst">
    <w:name w:val="Plain Text"/>
    <w:basedOn w:val="Normal"/>
    <w:uiPriority w:val="99"/>
    <w:semiHidden/>
    <w:rsid w:val="00604316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604316"/>
  </w:style>
  <w:style w:type="paragraph" w:styleId="Underskrift">
    <w:name w:val="Signature"/>
    <w:basedOn w:val="Normal"/>
    <w:uiPriority w:val="99"/>
    <w:semiHidden/>
    <w:rsid w:val="00604316"/>
    <w:pPr>
      <w:ind w:left="4252"/>
    </w:pPr>
  </w:style>
  <w:style w:type="character" w:styleId="Strk">
    <w:name w:val="Strong"/>
    <w:uiPriority w:val="99"/>
    <w:semiHidden/>
    <w:qFormat/>
    <w:rsid w:val="00BB0E91"/>
    <w:rPr>
      <w:rFonts w:ascii="AU Passata" w:hAnsi="AU Passata"/>
      <w:b/>
      <w:bCs/>
      <w:lang w:val="en-GB"/>
    </w:rPr>
  </w:style>
  <w:style w:type="paragraph" w:styleId="Undertitel">
    <w:name w:val="Subtitle"/>
    <w:basedOn w:val="Normal"/>
    <w:uiPriority w:val="7"/>
    <w:semiHidden/>
    <w:rsid w:val="00BB0E91"/>
    <w:pPr>
      <w:spacing w:after="60"/>
      <w:jc w:val="center"/>
      <w:outlineLvl w:val="1"/>
    </w:pPr>
    <w:rPr>
      <w:rFonts w:ascii="Arial" w:hAnsi="Arial" w:cs="Arial"/>
      <w:sz w:val="24"/>
    </w:rPr>
  </w:style>
  <w:style w:type="table" w:customStyle="1" w:styleId="Table-Normal">
    <w:name w:val="Table - Normal"/>
    <w:basedOn w:val="Tabel-Normal"/>
    <w:rsid w:val="00C33126"/>
    <w:pPr>
      <w:spacing w:line="180" w:lineRule="atLeast"/>
    </w:pPr>
    <w:rPr>
      <w:sz w:val="14"/>
      <w:lang w:val="en-GB"/>
    </w:rPr>
    <w:tblPr>
      <w:tblBorders>
        <w:top w:val="single" w:sz="4" w:space="0" w:color="333333"/>
        <w:bottom w:val="single" w:sz="4" w:space="0" w:color="333333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Tms Rmn" w:hAnsi="Tms Rmn"/>
        <w:b/>
        <w:color w:val="auto"/>
        <w:sz w:val="18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tcMar>
          <w:top w:w="113" w:type="dxa"/>
          <w:left w:w="0" w:type="nil"/>
          <w:bottom w:w="0" w:type="nil"/>
          <w:right w:w="0" w:type="nil"/>
        </w:tcMar>
      </w:tcPr>
    </w:tblStylePr>
    <w:tblStylePr w:type="lastRow">
      <w:pPr>
        <w:jc w:val="right"/>
      </w:pPr>
      <w:tblPr/>
      <w:tcPr>
        <w:tcMar>
          <w:top w:w="0" w:type="nil"/>
          <w:left w:w="0" w:type="nil"/>
          <w:bottom w:w="369" w:type="dxa"/>
          <w:right w:w="0" w:type="nil"/>
        </w:tcMar>
      </w:tcPr>
    </w:tblStylePr>
    <w:tblStylePr w:type="firstCol">
      <w:pPr>
        <w:wordWrap/>
        <w:spacing w:line="220" w:lineRule="atLeast"/>
        <w:jc w:val="left"/>
      </w:pPr>
      <w:rPr>
        <w:rFonts w:ascii="Tms Rmn" w:hAnsi="Tms Rmn"/>
        <w:b w:val="0"/>
        <w:sz w:val="14"/>
      </w:rPr>
    </w:tblStylePr>
  </w:style>
  <w:style w:type="table" w:styleId="Tabel-3D-effekter1">
    <w:name w:val="Table 3D effects 1"/>
    <w:basedOn w:val="Tabel-Normal"/>
    <w:semiHidden/>
    <w:rsid w:val="00604316"/>
    <w:rPr>
      <w:lang w:val="en-GB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604316"/>
    <w:rPr>
      <w:lang w:val="en-GB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604316"/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604316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604316"/>
    <w:rPr>
      <w:lang w:val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604316"/>
    <w:rPr>
      <w:color w:val="000080"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604316"/>
    <w:rPr>
      <w:color w:val="FFFFFF"/>
      <w:lang w:val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604316"/>
    <w:rPr>
      <w:lang w:val="en-GB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604316"/>
    <w:rPr>
      <w:lang w:val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604316"/>
    <w:rPr>
      <w:b/>
      <w:bCs/>
      <w:lang w:val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604316"/>
    <w:rPr>
      <w:b/>
      <w:bCs/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604316"/>
    <w:rPr>
      <w:b/>
      <w:bCs/>
      <w:lang w:val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604316"/>
    <w:rPr>
      <w:lang w:val="en-GB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604316"/>
    <w:rPr>
      <w:lang w:val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604316"/>
    <w:rPr>
      <w:lang w:val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604316"/>
    <w:rPr>
      <w:lang w:val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604316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604316"/>
    <w:rPr>
      <w:lang w:val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604316"/>
    <w:rPr>
      <w:lang w:val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604316"/>
    <w:rPr>
      <w:lang w:val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604316"/>
    <w:rPr>
      <w:b/>
      <w:bCs/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604316"/>
    <w:rPr>
      <w:lang w:val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604316"/>
    <w:rPr>
      <w:lang w:val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604316"/>
    <w:rPr>
      <w:lang w:val="en-GB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604316"/>
    <w:rPr>
      <w:lang w:val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604316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604316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604316"/>
    <w:rPr>
      <w:lang w:val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604316"/>
    <w:rPr>
      <w:lang w:val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overfigurer">
    <w:name w:val="table of figures"/>
    <w:basedOn w:val="Normal"/>
    <w:next w:val="Normal"/>
    <w:uiPriority w:val="99"/>
    <w:semiHidden/>
    <w:rsid w:val="00604316"/>
  </w:style>
  <w:style w:type="table" w:styleId="Tabel-Professionel">
    <w:name w:val="Table Professional"/>
    <w:basedOn w:val="Tabel-Normal"/>
    <w:semiHidden/>
    <w:rsid w:val="00604316"/>
    <w:rPr>
      <w:lang w:val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604316"/>
    <w:rPr>
      <w:lang w:val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604316"/>
    <w:rPr>
      <w:lang w:val="en-GB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604316"/>
    <w:rPr>
      <w:lang w:val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604316"/>
    <w:rPr>
      <w:lang w:val="en-GB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604316"/>
    <w:rPr>
      <w:lang w:val="en-GB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604316"/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604316"/>
    <w:rPr>
      <w:lang w:val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604316"/>
    <w:rPr>
      <w:lang w:val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604316"/>
    <w:rPr>
      <w:lang w:val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mplate">
    <w:name w:val="Template"/>
    <w:uiPriority w:val="8"/>
    <w:semiHidden/>
    <w:rsid w:val="00604316"/>
    <w:pPr>
      <w:spacing w:line="180" w:lineRule="atLeast"/>
    </w:pPr>
    <w:rPr>
      <w:noProof/>
      <w:color w:val="03428F"/>
      <w:sz w:val="14"/>
      <w:szCs w:val="24"/>
      <w:lang w:val="en-GB"/>
    </w:rPr>
  </w:style>
  <w:style w:type="paragraph" w:customStyle="1" w:styleId="Template-Address">
    <w:name w:val="Template - Address"/>
    <w:basedOn w:val="Template"/>
    <w:uiPriority w:val="8"/>
    <w:semiHidden/>
    <w:rsid w:val="00604316"/>
  </w:style>
  <w:style w:type="paragraph" w:customStyle="1" w:styleId="Template-Afdeling">
    <w:name w:val="Template - Afdeling"/>
    <w:basedOn w:val="Template"/>
    <w:uiPriority w:val="8"/>
    <w:semiHidden/>
    <w:rsid w:val="00604316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604316"/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604316"/>
    <w:rPr>
      <w:b/>
    </w:rPr>
  </w:style>
  <w:style w:type="paragraph" w:customStyle="1" w:styleId="Template-Date">
    <w:name w:val="Template - Date"/>
    <w:basedOn w:val="Template-Address"/>
    <w:uiPriority w:val="8"/>
    <w:semiHidden/>
    <w:rsid w:val="00604316"/>
  </w:style>
  <w:style w:type="character" w:customStyle="1" w:styleId="Overskrift3Tegn">
    <w:name w:val="Overskrift 3 Tegn"/>
    <w:link w:val="Overskrift3"/>
    <w:uiPriority w:val="2"/>
    <w:rsid w:val="009D08EA"/>
    <w:rPr>
      <w:rFonts w:cs="Arial"/>
      <w:bCs/>
      <w:color w:val="03428F"/>
      <w:szCs w:val="26"/>
      <w:lang w:val="en-GB"/>
    </w:rPr>
  </w:style>
  <w:style w:type="paragraph" w:styleId="Titel">
    <w:name w:val="Title"/>
    <w:basedOn w:val="Normal"/>
    <w:uiPriority w:val="9"/>
    <w:semiHidden/>
    <w:qFormat/>
    <w:rsid w:val="00604316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rsid w:val="008E6D5C"/>
    <w:pPr>
      <w:tabs>
        <w:tab w:val="left" w:pos="397"/>
        <w:tab w:val="right" w:leader="dot" w:pos="7541"/>
      </w:tabs>
      <w:spacing w:before="240"/>
      <w:ind w:left="397" w:right="567" w:hanging="397"/>
    </w:pPr>
    <w:rPr>
      <w:b/>
    </w:rPr>
  </w:style>
  <w:style w:type="paragraph" w:styleId="Indholdsfortegnelse2">
    <w:name w:val="toc 2"/>
    <w:basedOn w:val="Normal"/>
    <w:next w:val="Normal"/>
    <w:uiPriority w:val="9"/>
    <w:rsid w:val="00A94FA7"/>
    <w:pPr>
      <w:tabs>
        <w:tab w:val="left" w:pos="907"/>
        <w:tab w:val="right" w:leader="dot" w:pos="7541"/>
      </w:tabs>
      <w:ind w:left="907" w:right="567" w:hanging="510"/>
    </w:pPr>
  </w:style>
  <w:style w:type="paragraph" w:styleId="Indholdsfortegnelse3">
    <w:name w:val="toc 3"/>
    <w:basedOn w:val="Normal"/>
    <w:next w:val="Normal"/>
    <w:uiPriority w:val="9"/>
    <w:semiHidden/>
    <w:rsid w:val="00AF074C"/>
    <w:pPr>
      <w:tabs>
        <w:tab w:val="left" w:pos="1588"/>
        <w:tab w:val="right" w:leader="dot" w:pos="7541"/>
      </w:tabs>
      <w:ind w:left="1587" w:right="567" w:hanging="680"/>
    </w:pPr>
  </w:style>
  <w:style w:type="paragraph" w:styleId="Indholdsfortegnelse4">
    <w:name w:val="toc 4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604316"/>
    <w:pPr>
      <w:tabs>
        <w:tab w:val="right" w:leader="dot" w:pos="5330"/>
      </w:tabs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604316"/>
    <w:pPr>
      <w:tabs>
        <w:tab w:val="right" w:leader="dot" w:pos="7711"/>
      </w:tabs>
      <w:ind w:right="567"/>
    </w:pPr>
  </w:style>
  <w:style w:type="paragraph" w:customStyle="1" w:styleId="ForsideHeading10">
    <w:name w:val="Forside Heading 1"/>
    <w:basedOn w:val="Normal"/>
    <w:uiPriority w:val="6"/>
    <w:semiHidden/>
    <w:rsid w:val="00604316"/>
    <w:rPr>
      <w:color w:val="03428E"/>
    </w:rPr>
  </w:style>
  <w:style w:type="paragraph" w:customStyle="1" w:styleId="ForsideManchet">
    <w:name w:val="Forside Manchet"/>
    <w:basedOn w:val="Normal"/>
    <w:uiPriority w:val="6"/>
    <w:semiHidden/>
    <w:rsid w:val="005E3D0D"/>
    <w:pPr>
      <w:keepNext/>
      <w:spacing w:line="260" w:lineRule="atLeast"/>
    </w:pPr>
    <w:rPr>
      <w:rFonts w:cs="Arial"/>
      <w:bCs/>
      <w:color w:val="03428F"/>
      <w:sz w:val="22"/>
      <w:szCs w:val="26"/>
    </w:rPr>
  </w:style>
  <w:style w:type="paragraph" w:customStyle="1" w:styleId="Kapiteloverskrift-Light">
    <w:name w:val="Kapitel overskrift - Light"/>
    <w:basedOn w:val="Normal"/>
    <w:uiPriority w:val="6"/>
    <w:rsid w:val="00604316"/>
    <w:pPr>
      <w:pageBreakBefore/>
      <w:spacing w:line="560" w:lineRule="atLeast"/>
      <w:outlineLvl w:val="0"/>
    </w:pPr>
    <w:rPr>
      <w:rFonts w:ascii="AU Passata Light" w:hAnsi="AU Passata Light"/>
      <w:caps/>
      <w:color w:val="03428E"/>
      <w:sz w:val="56"/>
    </w:rPr>
  </w:style>
  <w:style w:type="paragraph" w:customStyle="1" w:styleId="Kapiteloverskrift">
    <w:name w:val="Kapitel overskrift"/>
    <w:basedOn w:val="Kapiteloverskrift-Light"/>
    <w:uiPriority w:val="6"/>
    <w:rsid w:val="009F5198"/>
    <w:pPr>
      <w:spacing w:line="400" w:lineRule="atLeast"/>
    </w:pPr>
    <w:rPr>
      <w:rFonts w:ascii="AU Passata" w:hAnsi="AU Passata"/>
      <w:sz w:val="36"/>
    </w:rPr>
  </w:style>
  <w:style w:type="paragraph" w:customStyle="1" w:styleId="Template-FemteElementBack">
    <w:name w:val="Template - Femte Element Back"/>
    <w:uiPriority w:val="8"/>
    <w:semiHidden/>
    <w:rsid w:val="00604316"/>
    <w:pPr>
      <w:spacing w:line="2660" w:lineRule="atLeast"/>
    </w:pPr>
    <w:rPr>
      <w:rFonts w:ascii="AU Peto" w:hAnsi="AU Peto"/>
      <w:noProof/>
      <w:color w:val="03428E"/>
      <w:sz w:val="266"/>
      <w:szCs w:val="24"/>
      <w:lang w:val="en-GB"/>
    </w:rPr>
  </w:style>
  <w:style w:type="paragraph" w:customStyle="1" w:styleId="Indhold">
    <w:name w:val="Indhold"/>
    <w:basedOn w:val="Normal"/>
    <w:uiPriority w:val="6"/>
    <w:semiHidden/>
    <w:rsid w:val="00D868DE"/>
    <w:pPr>
      <w:spacing w:line="400" w:lineRule="atLeast"/>
    </w:pPr>
    <w:rPr>
      <w:color w:val="03428E"/>
      <w:sz w:val="36"/>
    </w:rPr>
  </w:style>
  <w:style w:type="paragraph" w:customStyle="1" w:styleId="Template-Hjlpetekst">
    <w:name w:val="Template - Hjælpe tekst"/>
    <w:basedOn w:val="Template"/>
    <w:uiPriority w:val="8"/>
    <w:semiHidden/>
    <w:rsid w:val="00604316"/>
    <w:rPr>
      <w:color w:val="800000"/>
      <w:sz w:val="12"/>
    </w:rPr>
  </w:style>
  <w:style w:type="paragraph" w:customStyle="1" w:styleId="Template-Spacebefore">
    <w:name w:val="Template - Space before"/>
    <w:basedOn w:val="Normal"/>
    <w:uiPriority w:val="8"/>
    <w:semiHidden/>
    <w:rsid w:val="00604316"/>
    <w:pPr>
      <w:spacing w:line="624" w:lineRule="atLeast"/>
    </w:pPr>
  </w:style>
  <w:style w:type="paragraph" w:customStyle="1" w:styleId="Normal-Slutnote">
    <w:name w:val="Normal - Slut note"/>
    <w:basedOn w:val="Normal"/>
    <w:uiPriority w:val="6"/>
    <w:semiHidden/>
    <w:rsid w:val="00604316"/>
    <w:pPr>
      <w:spacing w:line="180" w:lineRule="atLeast"/>
    </w:pPr>
    <w:rPr>
      <w:color w:val="878888"/>
      <w:sz w:val="14"/>
    </w:rPr>
  </w:style>
  <w:style w:type="paragraph" w:customStyle="1" w:styleId="Boxcitat">
    <w:name w:val="Box citat"/>
    <w:basedOn w:val="Normal"/>
    <w:uiPriority w:val="6"/>
    <w:rsid w:val="00604316"/>
    <w:pPr>
      <w:spacing w:line="400" w:lineRule="atLeast"/>
    </w:pPr>
    <w:rPr>
      <w:rFonts w:ascii="AU Passata Light" w:hAnsi="AU Passata Light"/>
      <w:color w:val="03428E"/>
      <w:sz w:val="36"/>
    </w:rPr>
  </w:style>
  <w:style w:type="paragraph" w:customStyle="1" w:styleId="Style1">
    <w:name w:val="Style1"/>
    <w:basedOn w:val="BagsideCitat"/>
    <w:uiPriority w:val="99"/>
    <w:semiHidden/>
    <w:rsid w:val="005E3D0D"/>
  </w:style>
  <w:style w:type="paragraph" w:customStyle="1" w:styleId="Template-StylerefPublicOverskrift">
    <w:name w:val="Template - Styleref Public Overskrift"/>
    <w:basedOn w:val="Normal"/>
    <w:uiPriority w:val="8"/>
    <w:semiHidden/>
    <w:rsid w:val="00604316"/>
    <w:pPr>
      <w:spacing w:line="180" w:lineRule="atLeast"/>
      <w:jc w:val="right"/>
    </w:pPr>
    <w:rPr>
      <w:caps/>
      <w:noProof/>
      <w:color w:val="03428E"/>
      <w:sz w:val="14"/>
    </w:rPr>
  </w:style>
  <w:style w:type="paragraph" w:customStyle="1" w:styleId="Template-FemteElementFront">
    <w:name w:val="Template - Femte Element Front"/>
    <w:basedOn w:val="Template-FemteElementBack"/>
    <w:uiPriority w:val="8"/>
    <w:semiHidden/>
    <w:rsid w:val="00604316"/>
    <w:rPr>
      <w:color w:val="81A0C6"/>
    </w:rPr>
  </w:style>
  <w:style w:type="paragraph" w:customStyle="1" w:styleId="Template-Parentlogoname">
    <w:name w:val="Template - Parent logoname"/>
    <w:basedOn w:val="Template"/>
    <w:uiPriority w:val="8"/>
    <w:semiHidden/>
    <w:rsid w:val="00604316"/>
    <w:pPr>
      <w:spacing w:line="240" w:lineRule="atLeast"/>
    </w:pPr>
    <w:rPr>
      <w:caps/>
      <w:spacing w:val="10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B3C40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604316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604316"/>
    <w:rPr>
      <w:rFonts w:ascii="AU Passata" w:hAnsi="AU Passata"/>
      <w:sz w:val="16"/>
      <w:szCs w:val="16"/>
      <w:lang w:val="en-GB"/>
    </w:rPr>
  </w:style>
  <w:style w:type="paragraph" w:styleId="Kommentartekst">
    <w:name w:val="annotation text"/>
    <w:basedOn w:val="Normal"/>
    <w:uiPriority w:val="99"/>
    <w:semiHidden/>
    <w:rsid w:val="00604316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604316"/>
    <w:rPr>
      <w:b/>
      <w:bCs/>
    </w:rPr>
  </w:style>
  <w:style w:type="paragraph" w:styleId="Dokumentoversigt">
    <w:name w:val="Document Map"/>
    <w:basedOn w:val="Normal"/>
    <w:uiPriority w:val="99"/>
    <w:semiHidden/>
    <w:rsid w:val="00604316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604316"/>
    <w:pPr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rsid w:val="00604316"/>
    <w:pPr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rsid w:val="00604316"/>
    <w:pPr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rsid w:val="00604316"/>
    <w:pPr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rsid w:val="00604316"/>
    <w:pPr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rsid w:val="00604316"/>
    <w:pPr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rsid w:val="00604316"/>
    <w:pPr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rsid w:val="00604316"/>
    <w:pPr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rsid w:val="00604316"/>
    <w:pPr>
      <w:ind w:left="1620" w:hanging="180"/>
    </w:pPr>
  </w:style>
  <w:style w:type="paragraph" w:styleId="Indeksoverskrift">
    <w:name w:val="index heading"/>
    <w:basedOn w:val="Normal"/>
    <w:next w:val="Indeks1"/>
    <w:uiPriority w:val="99"/>
    <w:semiHidden/>
    <w:rsid w:val="00604316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6043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Citatsamling">
    <w:name w:val="table of authorities"/>
    <w:basedOn w:val="Normal"/>
    <w:next w:val="Normal"/>
    <w:uiPriority w:val="99"/>
    <w:semiHidden/>
    <w:rsid w:val="00604316"/>
    <w:pPr>
      <w:ind w:left="180" w:hanging="180"/>
    </w:pPr>
  </w:style>
  <w:style w:type="paragraph" w:styleId="Citatoverskrift">
    <w:name w:val="toa heading"/>
    <w:basedOn w:val="Normal"/>
    <w:next w:val="Normal"/>
    <w:uiPriority w:val="9"/>
    <w:semiHidden/>
    <w:rsid w:val="00604316"/>
    <w:pPr>
      <w:spacing w:before="120"/>
    </w:pPr>
    <w:rPr>
      <w:rFonts w:ascii="Arial" w:hAnsi="Arial" w:cs="Arial"/>
      <w:b/>
      <w:bCs/>
      <w:sz w:val="24"/>
    </w:rPr>
  </w:style>
  <w:style w:type="paragraph" w:customStyle="1" w:styleId="FigurtekstBred">
    <w:name w:val="Figur tekst Bred"/>
    <w:basedOn w:val="FaktaTekst"/>
    <w:uiPriority w:val="6"/>
    <w:rsid w:val="00AB487C"/>
    <w:pPr>
      <w:pBdr>
        <w:top w:val="none" w:sz="0" w:space="0" w:color="auto"/>
      </w:pBdr>
      <w:spacing w:after="240" w:line="240" w:lineRule="atLeast"/>
      <w:ind w:left="-2608"/>
    </w:pPr>
    <w:rPr>
      <w:sz w:val="18"/>
    </w:rPr>
  </w:style>
  <w:style w:type="paragraph" w:customStyle="1" w:styleId="FigurOverskriftBred">
    <w:name w:val="Figur Overskrift Bred"/>
    <w:basedOn w:val="FaktaOverskrift"/>
    <w:next w:val="FigurtekstBred"/>
    <w:uiPriority w:val="6"/>
    <w:rsid w:val="009257F7"/>
    <w:pPr>
      <w:spacing w:line="240" w:lineRule="atLeast"/>
      <w:ind w:left="-2608"/>
    </w:pPr>
    <w:rPr>
      <w:sz w:val="18"/>
    </w:rPr>
  </w:style>
  <w:style w:type="character" w:customStyle="1" w:styleId="ForsideHeading2Char">
    <w:name w:val="Forside Heading 2 Char"/>
    <w:link w:val="ForsideHeading2"/>
    <w:uiPriority w:val="6"/>
    <w:semiHidden/>
    <w:rsid w:val="00A65E44"/>
    <w:rPr>
      <w:b/>
      <w:color w:val="03428F"/>
      <w:sz w:val="24"/>
      <w:lang w:val="en-GB"/>
    </w:rPr>
  </w:style>
  <w:style w:type="paragraph" w:customStyle="1" w:styleId="Forfatter">
    <w:name w:val="Forfatter"/>
    <w:basedOn w:val="ForsideHeading2"/>
    <w:uiPriority w:val="6"/>
    <w:semiHidden/>
    <w:rsid w:val="00C12AE6"/>
    <w:rPr>
      <w:b w:val="0"/>
    </w:rPr>
  </w:style>
  <w:style w:type="paragraph" w:customStyle="1" w:styleId="BilledetekstNote">
    <w:name w:val="Billedetekst/Note"/>
    <w:basedOn w:val="Normal"/>
    <w:next w:val="Normal"/>
    <w:uiPriority w:val="6"/>
    <w:rsid w:val="00430B5D"/>
    <w:pPr>
      <w:spacing w:after="540" w:line="180" w:lineRule="atLeast"/>
      <w:contextualSpacing/>
    </w:pPr>
    <w:rPr>
      <w:sz w:val="14"/>
    </w:rPr>
  </w:style>
  <w:style w:type="paragraph" w:customStyle="1" w:styleId="Fodnotestreg">
    <w:name w:val="Fodnote streg"/>
    <w:basedOn w:val="Fodnotetekst"/>
    <w:uiPriority w:val="8"/>
    <w:semiHidden/>
    <w:rsid w:val="00CD29EE"/>
    <w:pPr>
      <w:pBdr>
        <w:top w:val="single" w:sz="4" w:space="1" w:color="auto"/>
      </w:pBdr>
      <w:spacing w:after="40"/>
      <w:ind w:right="5245"/>
    </w:pPr>
  </w:style>
  <w:style w:type="paragraph" w:customStyle="1" w:styleId="FaktaFigurOverskriftBred">
    <w:name w:val="Fakta/Figur Overskrift Bred"/>
    <w:basedOn w:val="FaktaOverskrift"/>
    <w:next w:val="Normal"/>
    <w:uiPriority w:val="6"/>
    <w:rsid w:val="006E675F"/>
    <w:pPr>
      <w:spacing w:line="240" w:lineRule="atLeast"/>
      <w:ind w:left="-2608"/>
    </w:pPr>
    <w:rPr>
      <w:sz w:val="18"/>
    </w:rPr>
  </w:style>
  <w:style w:type="paragraph" w:customStyle="1" w:styleId="FigurOverskrift">
    <w:name w:val="Figur Overskrift"/>
    <w:basedOn w:val="FaktaFigurOverskriftBred"/>
    <w:uiPriority w:val="6"/>
    <w:rsid w:val="005528EC"/>
    <w:pPr>
      <w:ind w:left="0"/>
    </w:pPr>
  </w:style>
  <w:style w:type="paragraph" w:customStyle="1" w:styleId="Figurtekst">
    <w:name w:val="Figur tekst"/>
    <w:basedOn w:val="Normal"/>
    <w:uiPriority w:val="6"/>
    <w:rsid w:val="00AB487C"/>
    <w:pPr>
      <w:pBdr>
        <w:bottom w:val="single" w:sz="4" w:space="9" w:color="auto"/>
      </w:pBdr>
      <w:spacing w:after="240"/>
      <w:contextualSpacing/>
    </w:pPr>
  </w:style>
  <w:style w:type="paragraph" w:customStyle="1" w:styleId="Reftekst">
    <w:name w:val="Ref tekst"/>
    <w:basedOn w:val="Normal"/>
    <w:uiPriority w:val="6"/>
    <w:semiHidden/>
    <w:rsid w:val="001160B3"/>
    <w:pPr>
      <w:spacing w:line="180" w:lineRule="atLeast"/>
    </w:pPr>
    <w:rPr>
      <w:sz w:val="14"/>
    </w:rPr>
  </w:style>
  <w:style w:type="paragraph" w:customStyle="1" w:styleId="KapiteloverskriftBold">
    <w:name w:val="Kapitel overskrift Bold"/>
    <w:basedOn w:val="Kapiteloverskrift-Light"/>
    <w:uiPriority w:val="6"/>
    <w:rsid w:val="00823E26"/>
    <w:rPr>
      <w:rFonts w:ascii="AU Passata" w:hAnsi="AU Passata"/>
      <w:b/>
    </w:rPr>
  </w:style>
  <w:style w:type="character" w:customStyle="1" w:styleId="Overskrift1Tegn">
    <w:name w:val="Overskrift 1 Tegn"/>
    <w:aliases w:val="Overskrift1 Tegn"/>
    <w:link w:val="Overskrift1"/>
    <w:uiPriority w:val="1"/>
    <w:rsid w:val="00BB0E91"/>
    <w:rPr>
      <w:rFonts w:cs="Arial"/>
      <w:bCs/>
      <w:color w:val="03428E"/>
      <w:sz w:val="36"/>
      <w:szCs w:val="32"/>
      <w:lang w:val="en-GB"/>
    </w:rPr>
  </w:style>
  <w:style w:type="character" w:customStyle="1" w:styleId="Heading1-NoNumberChar">
    <w:name w:val="Heading 1 - No Number Char"/>
    <w:basedOn w:val="Overskrift1Tegn"/>
    <w:link w:val="Heading1-NoNumber"/>
    <w:uiPriority w:val="1"/>
    <w:rsid w:val="00B8197B"/>
    <w:rPr>
      <w:rFonts w:cs="Arial"/>
      <w:bCs/>
      <w:color w:val="03428E"/>
      <w:sz w:val="36"/>
      <w:szCs w:val="32"/>
      <w:lang w:val="en-GB"/>
    </w:rPr>
  </w:style>
  <w:style w:type="paragraph" w:customStyle="1" w:styleId="Forside2Overskrift">
    <w:name w:val="Forside2 Overskrift"/>
    <w:basedOn w:val="Normal"/>
    <w:uiPriority w:val="6"/>
    <w:semiHidden/>
    <w:rsid w:val="00FD294D"/>
    <w:pPr>
      <w:spacing w:line="420" w:lineRule="atLeast"/>
    </w:pPr>
    <w:rPr>
      <w:color w:val="03428E"/>
      <w:sz w:val="36"/>
    </w:rPr>
  </w:style>
  <w:style w:type="paragraph" w:customStyle="1" w:styleId="Refoverskrift">
    <w:name w:val="Ref overskrift"/>
    <w:basedOn w:val="Reftekst"/>
    <w:uiPriority w:val="6"/>
    <w:semiHidden/>
    <w:rsid w:val="00BC3AFD"/>
    <w:rPr>
      <w:b/>
    </w:rPr>
  </w:style>
  <w:style w:type="paragraph" w:customStyle="1" w:styleId="Forside2heading2">
    <w:name w:val="Forside2 heading2"/>
    <w:basedOn w:val="Forside2Overskrift"/>
    <w:uiPriority w:val="6"/>
    <w:semiHidden/>
    <w:rsid w:val="00FD294D"/>
    <w:pPr>
      <w:spacing w:line="240" w:lineRule="atLeast"/>
    </w:pPr>
    <w:rPr>
      <w:sz w:val="18"/>
    </w:rPr>
  </w:style>
  <w:style w:type="paragraph" w:customStyle="1" w:styleId="Forside2heading2-Bold">
    <w:name w:val="Forside2 heading2 - Bold"/>
    <w:basedOn w:val="Forside2heading2"/>
    <w:uiPriority w:val="6"/>
    <w:semiHidden/>
    <w:rsid w:val="00FD294D"/>
    <w:rPr>
      <w:b/>
    </w:rPr>
  </w:style>
  <w:style w:type="paragraph" w:customStyle="1" w:styleId="Bagsidetekst">
    <w:name w:val="Bagside tekst"/>
    <w:basedOn w:val="Normal"/>
    <w:uiPriority w:val="6"/>
    <w:rsid w:val="00F40A7B"/>
    <w:pPr>
      <w:spacing w:line="180" w:lineRule="atLeast"/>
    </w:pPr>
    <w:rPr>
      <w:sz w:val="14"/>
    </w:rPr>
  </w:style>
  <w:style w:type="paragraph" w:customStyle="1" w:styleId="Bagsideoverskrift">
    <w:name w:val="Bagside overskrift"/>
    <w:basedOn w:val="Bagsidetekst"/>
    <w:uiPriority w:val="6"/>
    <w:rsid w:val="00F40A7B"/>
    <w:rPr>
      <w:b/>
    </w:rPr>
  </w:style>
  <w:style w:type="paragraph" w:customStyle="1" w:styleId="TableHeadingRight">
    <w:name w:val="Table Heading Right"/>
    <w:basedOn w:val="TableHeading"/>
    <w:uiPriority w:val="5"/>
    <w:rsid w:val="00C1545F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C1545F"/>
    <w:rPr>
      <w:b/>
    </w:rPr>
  </w:style>
  <w:style w:type="paragraph" w:customStyle="1" w:styleId="TableText">
    <w:name w:val="Table Text"/>
    <w:basedOn w:val="TableColomnHeading"/>
    <w:uiPriority w:val="5"/>
    <w:rsid w:val="00C1545F"/>
  </w:style>
  <w:style w:type="paragraph" w:customStyle="1" w:styleId="TableNumbers">
    <w:name w:val="Table Numbers"/>
    <w:basedOn w:val="Normal"/>
    <w:uiPriority w:val="5"/>
    <w:rsid w:val="00674F82"/>
    <w:pPr>
      <w:spacing w:line="180" w:lineRule="atLeast"/>
      <w:jc w:val="right"/>
    </w:pPr>
    <w:rPr>
      <w:sz w:val="1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rtho-shortterm@dent.au.d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95DCF-1B4D-4658-BA40-3993C92D8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227</Words>
  <Characters>1734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Rapport</vt:lpstr>
      <vt:lpstr>Rapport</vt:lpstr>
    </vt:vector>
  </TitlesOfParts>
  <Company>Århus Universitet</Company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</dc:title>
  <dc:creator>Enette Berndt Knudsen</dc:creator>
  <cp:lastModifiedBy>Enette Berndt Knudsen</cp:lastModifiedBy>
  <cp:revision>5</cp:revision>
  <dcterms:created xsi:type="dcterms:W3CDTF">2023-06-21T07:05:00Z</dcterms:created>
  <dcterms:modified xsi:type="dcterms:W3CDTF">2024-04-04T13:51:00Z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2828</vt:lpwstr>
  </property>
  <property fmtid="{D5CDD505-2E9C-101B-9397-08002B2CF9AE}" pid="7" name="legacycolor">
    <vt:lpwstr>True</vt:lpwstr>
  </property>
  <property fmtid="{D5CDD505-2E9C-101B-9397-08002B2CF9AE}" pid="8" name="legacy5elementcover">
    <vt:lpwstr>True</vt:lpwstr>
  </property>
  <property fmtid="{D5CDD505-2E9C-101B-9397-08002B2CF9AE}" pid="9" name="legacy5elementback">
    <vt:lpwstr>True</vt:lpwstr>
  </property>
  <property fmtid="{D5CDD505-2E9C-101B-9397-08002B2CF9AE}" pid="10" name="CustomerId">
    <vt:lpwstr>auoffice</vt:lpwstr>
  </property>
  <property fmtid="{D5CDD505-2E9C-101B-9397-08002B2CF9AE}" pid="11" name="TemplateId">
    <vt:lpwstr>636199006336780326</vt:lpwstr>
  </property>
  <property fmtid="{D5CDD505-2E9C-101B-9397-08002B2CF9AE}" pid="12" name="UserProfileId">
    <vt:lpwstr>636324333027667358</vt:lpwstr>
  </property>
</Properties>
</file>