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A6" w:rsidRPr="004C0A82" w:rsidRDefault="004E03A6" w:rsidP="008F47F2">
      <w:pPr>
        <w:spacing w:line="14" w:lineRule="exact"/>
      </w:pPr>
    </w:p>
    <w:p w:rsidR="00CB4268" w:rsidRPr="00CB4268" w:rsidRDefault="00CB4268" w:rsidP="00CB4268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rPr>
          <w:b/>
          <w:bCs/>
          <w:szCs w:val="22"/>
          <w:lang w:val="en-GB"/>
        </w:rPr>
      </w:pPr>
      <w:r w:rsidRPr="00CB4268">
        <w:rPr>
          <w:b/>
          <w:bCs/>
          <w:szCs w:val="22"/>
          <w:lang w:val="en-GB"/>
        </w:rPr>
        <w:t>AARHUS UNIVERSITET</w:t>
      </w:r>
      <w:r w:rsidRPr="00CB4268">
        <w:rPr>
          <w:b/>
          <w:bCs/>
          <w:szCs w:val="22"/>
          <w:lang w:val="en-GB"/>
        </w:rPr>
        <w:t>, Health</w:t>
      </w:r>
    </w:p>
    <w:p w:rsidR="00CB4268" w:rsidRPr="00CB4268" w:rsidRDefault="00CB4268" w:rsidP="00CB4268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rPr>
          <w:szCs w:val="22"/>
          <w:lang w:val="en-GB"/>
        </w:rPr>
      </w:pPr>
    </w:p>
    <w:p w:rsidR="00CB4268" w:rsidRPr="00CB4268" w:rsidRDefault="00CB4268" w:rsidP="00CB4268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rPr>
          <w:szCs w:val="22"/>
          <w:lang w:val="en-GB"/>
        </w:rPr>
      </w:pPr>
      <w:r w:rsidRPr="00CB4268">
        <w:rPr>
          <w:szCs w:val="22"/>
          <w:lang w:val="en-GB"/>
        </w:rPr>
        <w:t xml:space="preserve">Aarhus University, Health has accepted for public defence leading to a doctorate in </w:t>
      </w:r>
      <w:r w:rsidRPr="00CB4268">
        <w:rPr>
          <w:i/>
          <w:szCs w:val="22"/>
          <w:highlight w:val="yellow"/>
          <w:lang w:val="en-GB"/>
        </w:rPr>
        <w:t>medicine/</w:t>
      </w:r>
      <w:proofErr w:type="spellStart"/>
      <w:r w:rsidRPr="00CB4268">
        <w:rPr>
          <w:i/>
          <w:szCs w:val="22"/>
          <w:highlight w:val="yellow"/>
          <w:lang w:val="en-GB"/>
        </w:rPr>
        <w:t>ordontology</w:t>
      </w:r>
      <w:proofErr w:type="spellEnd"/>
      <w:r w:rsidRPr="00CB4268">
        <w:rPr>
          <w:szCs w:val="22"/>
          <w:lang w:val="en-GB"/>
        </w:rPr>
        <w:t xml:space="preserve"> a thesis entitled:</w:t>
      </w:r>
    </w:p>
    <w:p w:rsidR="00CB4268" w:rsidRPr="00CB4268" w:rsidRDefault="00CB4268" w:rsidP="00CB4268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rPr>
          <w:szCs w:val="22"/>
          <w:lang w:val="en-GB"/>
        </w:rPr>
      </w:pPr>
    </w:p>
    <w:p w:rsidR="00CB4268" w:rsidRPr="00CB4268" w:rsidRDefault="00CB4268" w:rsidP="00CB4268">
      <w:pPr>
        <w:rPr>
          <w:szCs w:val="22"/>
          <w:lang w:val="en-GB"/>
        </w:rPr>
      </w:pPr>
      <w:r w:rsidRPr="00CB4268">
        <w:rPr>
          <w:i/>
          <w:iCs/>
          <w:szCs w:val="22"/>
          <w:highlight w:val="yellow"/>
          <w:lang w:val="en-GB"/>
        </w:rPr>
        <w:t>”</w:t>
      </w:r>
      <w:proofErr w:type="spellStart"/>
      <w:r w:rsidRPr="00CB4268">
        <w:rPr>
          <w:i/>
          <w:iCs/>
          <w:szCs w:val="22"/>
          <w:highlight w:val="yellow"/>
          <w:lang w:val="en-GB"/>
        </w:rPr>
        <w:t>titel</w:t>
      </w:r>
      <w:proofErr w:type="spellEnd"/>
      <w:r w:rsidRPr="00CB4268">
        <w:rPr>
          <w:i/>
          <w:iCs/>
          <w:szCs w:val="22"/>
          <w:highlight w:val="yellow"/>
          <w:lang w:val="en-GB"/>
        </w:rPr>
        <w:t xml:space="preserve"> </w:t>
      </w:r>
      <w:proofErr w:type="spellStart"/>
      <w:r w:rsidRPr="00CB4268">
        <w:rPr>
          <w:i/>
          <w:iCs/>
          <w:szCs w:val="22"/>
          <w:highlight w:val="yellow"/>
          <w:lang w:val="en-GB"/>
        </w:rPr>
        <w:t>på</w:t>
      </w:r>
      <w:proofErr w:type="spellEnd"/>
      <w:r w:rsidRPr="00CB4268">
        <w:rPr>
          <w:i/>
          <w:iCs/>
          <w:szCs w:val="22"/>
          <w:highlight w:val="yellow"/>
          <w:lang w:val="en-GB"/>
        </w:rPr>
        <w:t xml:space="preserve"> </w:t>
      </w:r>
      <w:proofErr w:type="spellStart"/>
      <w:r w:rsidRPr="00CB4268">
        <w:rPr>
          <w:i/>
          <w:iCs/>
          <w:szCs w:val="22"/>
          <w:highlight w:val="yellow"/>
          <w:lang w:val="en-GB"/>
        </w:rPr>
        <w:t>afhandlingen</w:t>
      </w:r>
      <w:proofErr w:type="spellEnd"/>
      <w:r w:rsidRPr="00CB4268">
        <w:rPr>
          <w:i/>
          <w:iCs/>
          <w:szCs w:val="22"/>
          <w:lang w:val="en-GB"/>
        </w:rPr>
        <w:t>”</w:t>
      </w:r>
    </w:p>
    <w:p w:rsidR="00CB4268" w:rsidRPr="00CB4268" w:rsidRDefault="00CB4268" w:rsidP="00CB4268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rPr>
          <w:szCs w:val="22"/>
          <w:lang w:val="en-GB"/>
        </w:rPr>
      </w:pPr>
      <w:bookmarkStart w:id="0" w:name="_GoBack"/>
      <w:bookmarkEnd w:id="0"/>
    </w:p>
    <w:p w:rsidR="00CB4268" w:rsidRPr="00CB4268" w:rsidRDefault="00CB4268" w:rsidP="00CB4268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rPr>
          <w:szCs w:val="22"/>
          <w:lang w:val="en-GB"/>
        </w:rPr>
      </w:pPr>
      <w:proofErr w:type="gramStart"/>
      <w:r w:rsidRPr="00CB4268">
        <w:rPr>
          <w:szCs w:val="22"/>
          <w:lang w:val="en-GB"/>
        </w:rPr>
        <w:t>written</w:t>
      </w:r>
      <w:proofErr w:type="gramEnd"/>
      <w:r w:rsidRPr="00CB4268">
        <w:rPr>
          <w:szCs w:val="22"/>
          <w:lang w:val="en-GB"/>
        </w:rPr>
        <w:t xml:space="preserve"> by </w:t>
      </w:r>
      <w:proofErr w:type="spellStart"/>
      <w:r w:rsidRPr="00CB4268">
        <w:rPr>
          <w:i/>
          <w:szCs w:val="22"/>
          <w:highlight w:val="yellow"/>
          <w:lang w:val="en-GB"/>
        </w:rPr>
        <w:t>titel</w:t>
      </w:r>
      <w:proofErr w:type="spellEnd"/>
      <w:r w:rsidRPr="00CB4268">
        <w:rPr>
          <w:i/>
          <w:szCs w:val="22"/>
          <w:highlight w:val="yellow"/>
          <w:lang w:val="en-GB"/>
        </w:rPr>
        <w:t>/</w:t>
      </w:r>
      <w:proofErr w:type="spellStart"/>
      <w:r w:rsidRPr="00CB4268">
        <w:rPr>
          <w:i/>
          <w:szCs w:val="22"/>
          <w:highlight w:val="yellow"/>
          <w:lang w:val="en-GB"/>
        </w:rPr>
        <w:t>titler</w:t>
      </w:r>
      <w:proofErr w:type="spellEnd"/>
      <w:r w:rsidRPr="00CB4268">
        <w:rPr>
          <w:i/>
          <w:szCs w:val="22"/>
          <w:highlight w:val="yellow"/>
          <w:lang w:val="en-GB"/>
        </w:rPr>
        <w:t xml:space="preserve"> </w:t>
      </w:r>
      <w:proofErr w:type="spellStart"/>
      <w:r w:rsidRPr="00CB4268">
        <w:rPr>
          <w:i/>
          <w:szCs w:val="22"/>
          <w:highlight w:val="yellow"/>
          <w:lang w:val="en-GB"/>
        </w:rPr>
        <w:t>og</w:t>
      </w:r>
      <w:proofErr w:type="spellEnd"/>
      <w:r w:rsidRPr="00CB4268">
        <w:rPr>
          <w:i/>
          <w:szCs w:val="22"/>
          <w:highlight w:val="yellow"/>
          <w:lang w:val="en-GB"/>
        </w:rPr>
        <w:t xml:space="preserve"> </w:t>
      </w:r>
      <w:proofErr w:type="spellStart"/>
      <w:r w:rsidRPr="00CB4268">
        <w:rPr>
          <w:i/>
          <w:szCs w:val="22"/>
          <w:highlight w:val="yellow"/>
          <w:lang w:val="en-GB"/>
        </w:rPr>
        <w:t>navn</w:t>
      </w:r>
      <w:proofErr w:type="spellEnd"/>
      <w:r w:rsidRPr="00CB4268">
        <w:rPr>
          <w:i/>
          <w:szCs w:val="22"/>
          <w:highlight w:val="yellow"/>
          <w:lang w:val="en-GB"/>
        </w:rPr>
        <w:t xml:space="preserve"> </w:t>
      </w:r>
      <w:proofErr w:type="spellStart"/>
      <w:r w:rsidRPr="00CB4268">
        <w:rPr>
          <w:i/>
          <w:szCs w:val="22"/>
          <w:highlight w:val="yellow"/>
          <w:lang w:val="en-GB"/>
        </w:rPr>
        <w:t>på</w:t>
      </w:r>
      <w:proofErr w:type="spellEnd"/>
      <w:r w:rsidRPr="00CB4268">
        <w:rPr>
          <w:i/>
          <w:szCs w:val="22"/>
          <w:highlight w:val="yellow"/>
          <w:lang w:val="en-GB"/>
        </w:rPr>
        <w:t xml:space="preserve"> </w:t>
      </w:r>
      <w:proofErr w:type="spellStart"/>
      <w:r w:rsidRPr="00CB4268">
        <w:rPr>
          <w:i/>
          <w:szCs w:val="22"/>
          <w:highlight w:val="yellow"/>
          <w:lang w:val="en-GB"/>
        </w:rPr>
        <w:t>doktoranden</w:t>
      </w:r>
      <w:proofErr w:type="spellEnd"/>
    </w:p>
    <w:p w:rsidR="00CB4268" w:rsidRPr="00CB4268" w:rsidRDefault="00CB4268" w:rsidP="00CB4268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rPr>
          <w:szCs w:val="22"/>
          <w:lang w:val="en-GB"/>
        </w:rPr>
      </w:pPr>
    </w:p>
    <w:p w:rsidR="00CB4268" w:rsidRPr="00CB4268" w:rsidRDefault="00CB4268" w:rsidP="00CB4268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rPr>
          <w:szCs w:val="22"/>
          <w:lang w:val="en-GB"/>
        </w:rPr>
      </w:pPr>
      <w:r w:rsidRPr="00CB4268">
        <w:rPr>
          <w:szCs w:val="22"/>
          <w:lang w:val="en-GB"/>
        </w:rPr>
        <w:t>The official reviewing committee consists of:</w:t>
      </w:r>
    </w:p>
    <w:p w:rsidR="00CB4268" w:rsidRPr="00CB4268" w:rsidRDefault="00CB4268" w:rsidP="00CB4268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rPr>
          <w:szCs w:val="22"/>
          <w:lang w:val="en-GB"/>
        </w:rPr>
      </w:pPr>
    </w:p>
    <w:p w:rsidR="00CB4268" w:rsidRPr="00CB4268" w:rsidRDefault="00CB4268" w:rsidP="00CB4268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rPr>
          <w:szCs w:val="22"/>
          <w:lang w:val="en-GB"/>
        </w:rPr>
      </w:pPr>
      <w:r w:rsidRPr="00CB4268">
        <w:rPr>
          <w:i/>
          <w:szCs w:val="22"/>
          <w:highlight w:val="yellow"/>
          <w:lang w:val="en-GB"/>
        </w:rPr>
        <w:t>Professor (</w:t>
      </w:r>
      <w:proofErr w:type="spellStart"/>
      <w:r w:rsidRPr="00CB4268">
        <w:rPr>
          <w:i/>
          <w:szCs w:val="22"/>
          <w:highlight w:val="yellow"/>
          <w:lang w:val="en-GB"/>
        </w:rPr>
        <w:t>navn</w:t>
      </w:r>
      <w:proofErr w:type="spellEnd"/>
      <w:r w:rsidRPr="00CB4268">
        <w:rPr>
          <w:i/>
          <w:szCs w:val="22"/>
          <w:highlight w:val="yellow"/>
          <w:lang w:val="en-GB"/>
        </w:rPr>
        <w:t xml:space="preserve"> </w:t>
      </w:r>
      <w:proofErr w:type="spellStart"/>
      <w:r w:rsidRPr="00CB4268">
        <w:rPr>
          <w:i/>
          <w:szCs w:val="22"/>
          <w:highlight w:val="yellow"/>
          <w:lang w:val="en-GB"/>
        </w:rPr>
        <w:t>på</w:t>
      </w:r>
      <w:proofErr w:type="spellEnd"/>
      <w:r w:rsidRPr="00CB4268">
        <w:rPr>
          <w:i/>
          <w:szCs w:val="22"/>
          <w:highlight w:val="yellow"/>
          <w:lang w:val="en-GB"/>
        </w:rPr>
        <w:t xml:space="preserve"> 1ste </w:t>
      </w:r>
      <w:proofErr w:type="spellStart"/>
      <w:r w:rsidRPr="00CB4268">
        <w:rPr>
          <w:i/>
          <w:szCs w:val="22"/>
          <w:highlight w:val="yellow"/>
          <w:lang w:val="en-GB"/>
        </w:rPr>
        <w:t>menige</w:t>
      </w:r>
      <w:proofErr w:type="spellEnd"/>
      <w:r w:rsidRPr="00CB4268">
        <w:rPr>
          <w:i/>
          <w:szCs w:val="22"/>
          <w:highlight w:val="yellow"/>
          <w:lang w:val="en-GB"/>
        </w:rPr>
        <w:t xml:space="preserve"> </w:t>
      </w:r>
      <w:proofErr w:type="spellStart"/>
      <w:r w:rsidRPr="00CB4268">
        <w:rPr>
          <w:i/>
          <w:szCs w:val="22"/>
          <w:highlight w:val="yellow"/>
          <w:lang w:val="en-GB"/>
        </w:rPr>
        <w:t>medlem</w:t>
      </w:r>
      <w:proofErr w:type="spellEnd"/>
      <w:r w:rsidRPr="00CB4268">
        <w:rPr>
          <w:i/>
          <w:szCs w:val="22"/>
          <w:highlight w:val="yellow"/>
          <w:lang w:val="en-GB"/>
        </w:rPr>
        <w:t xml:space="preserve"> </w:t>
      </w:r>
      <w:proofErr w:type="spellStart"/>
      <w:proofErr w:type="gramStart"/>
      <w:r w:rsidRPr="00CB4268">
        <w:rPr>
          <w:i/>
          <w:szCs w:val="22"/>
          <w:highlight w:val="yellow"/>
          <w:lang w:val="en-GB"/>
        </w:rPr>
        <w:t>af</w:t>
      </w:r>
      <w:proofErr w:type="spellEnd"/>
      <w:proofErr w:type="gramEnd"/>
      <w:r w:rsidRPr="00CB4268">
        <w:rPr>
          <w:i/>
          <w:szCs w:val="22"/>
          <w:highlight w:val="yellow"/>
          <w:lang w:val="en-GB"/>
        </w:rPr>
        <w:t xml:space="preserve"> </w:t>
      </w:r>
      <w:proofErr w:type="spellStart"/>
      <w:r w:rsidRPr="00CB4268">
        <w:rPr>
          <w:i/>
          <w:szCs w:val="22"/>
          <w:highlight w:val="yellow"/>
          <w:lang w:val="en-GB"/>
        </w:rPr>
        <w:t>bedømmelsesudvalg</w:t>
      </w:r>
      <w:proofErr w:type="spellEnd"/>
      <w:r w:rsidRPr="00CB4268">
        <w:rPr>
          <w:i/>
          <w:szCs w:val="22"/>
          <w:highlight w:val="yellow"/>
          <w:lang w:val="en-GB"/>
        </w:rPr>
        <w:t>)</w:t>
      </w:r>
      <w:r w:rsidRPr="00CB4268">
        <w:rPr>
          <w:i/>
          <w:szCs w:val="22"/>
          <w:lang w:val="en-GB"/>
        </w:rPr>
        <w:t xml:space="preserve"> </w:t>
      </w:r>
      <w:r w:rsidRPr="00CB4268">
        <w:rPr>
          <w:szCs w:val="22"/>
          <w:lang w:val="en-GB"/>
        </w:rPr>
        <w:t>as 1st official opponent</w:t>
      </w:r>
    </w:p>
    <w:p w:rsidR="00CB4268" w:rsidRPr="00CB4268" w:rsidRDefault="00CB4268" w:rsidP="00CB4268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rPr>
          <w:szCs w:val="22"/>
          <w:lang w:val="en-GB"/>
        </w:rPr>
      </w:pPr>
    </w:p>
    <w:p w:rsidR="00CB4268" w:rsidRPr="00CB4268" w:rsidRDefault="00CB4268" w:rsidP="00CB4268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rPr>
          <w:szCs w:val="22"/>
          <w:lang w:val="en-GB"/>
        </w:rPr>
      </w:pPr>
      <w:r w:rsidRPr="00CB4268">
        <w:rPr>
          <w:i/>
          <w:szCs w:val="22"/>
          <w:lang w:val="en-GB"/>
        </w:rPr>
        <w:t xml:space="preserve">Professor </w:t>
      </w:r>
      <w:r w:rsidRPr="00CB4268">
        <w:rPr>
          <w:i/>
          <w:szCs w:val="22"/>
          <w:highlight w:val="yellow"/>
          <w:lang w:val="en-GB"/>
        </w:rPr>
        <w:t>(</w:t>
      </w:r>
      <w:proofErr w:type="spellStart"/>
      <w:r w:rsidRPr="00CB4268">
        <w:rPr>
          <w:i/>
          <w:szCs w:val="22"/>
          <w:highlight w:val="yellow"/>
          <w:lang w:val="en-GB"/>
        </w:rPr>
        <w:t>navn</w:t>
      </w:r>
      <w:proofErr w:type="spellEnd"/>
      <w:r w:rsidRPr="00CB4268">
        <w:rPr>
          <w:i/>
          <w:szCs w:val="22"/>
          <w:highlight w:val="yellow"/>
          <w:lang w:val="en-GB"/>
        </w:rPr>
        <w:t xml:space="preserve"> </w:t>
      </w:r>
      <w:proofErr w:type="spellStart"/>
      <w:r w:rsidRPr="00CB4268">
        <w:rPr>
          <w:i/>
          <w:szCs w:val="22"/>
          <w:highlight w:val="yellow"/>
          <w:lang w:val="en-GB"/>
        </w:rPr>
        <w:t>på</w:t>
      </w:r>
      <w:proofErr w:type="spellEnd"/>
      <w:r w:rsidRPr="00CB4268">
        <w:rPr>
          <w:i/>
          <w:szCs w:val="22"/>
          <w:highlight w:val="yellow"/>
          <w:lang w:val="en-GB"/>
        </w:rPr>
        <w:t xml:space="preserve"> 2det </w:t>
      </w:r>
      <w:proofErr w:type="spellStart"/>
      <w:r w:rsidRPr="00CB4268">
        <w:rPr>
          <w:i/>
          <w:szCs w:val="22"/>
          <w:highlight w:val="yellow"/>
          <w:lang w:val="en-GB"/>
        </w:rPr>
        <w:t>menige</w:t>
      </w:r>
      <w:proofErr w:type="spellEnd"/>
      <w:r w:rsidRPr="00CB4268">
        <w:rPr>
          <w:i/>
          <w:szCs w:val="22"/>
          <w:highlight w:val="yellow"/>
          <w:lang w:val="en-GB"/>
        </w:rPr>
        <w:t xml:space="preserve"> </w:t>
      </w:r>
      <w:proofErr w:type="spellStart"/>
      <w:r w:rsidRPr="00CB4268">
        <w:rPr>
          <w:i/>
          <w:szCs w:val="22"/>
          <w:highlight w:val="yellow"/>
          <w:lang w:val="en-GB"/>
        </w:rPr>
        <w:t>medlem</w:t>
      </w:r>
      <w:proofErr w:type="spellEnd"/>
      <w:r w:rsidRPr="00CB4268">
        <w:rPr>
          <w:i/>
          <w:szCs w:val="22"/>
          <w:highlight w:val="yellow"/>
          <w:lang w:val="en-GB"/>
        </w:rPr>
        <w:t xml:space="preserve"> </w:t>
      </w:r>
      <w:proofErr w:type="spellStart"/>
      <w:proofErr w:type="gramStart"/>
      <w:r w:rsidRPr="00CB4268">
        <w:rPr>
          <w:i/>
          <w:szCs w:val="22"/>
          <w:highlight w:val="yellow"/>
          <w:lang w:val="en-GB"/>
        </w:rPr>
        <w:t>af</w:t>
      </w:r>
      <w:proofErr w:type="spellEnd"/>
      <w:proofErr w:type="gramEnd"/>
      <w:r w:rsidRPr="00CB4268">
        <w:rPr>
          <w:i/>
          <w:szCs w:val="22"/>
          <w:highlight w:val="yellow"/>
          <w:lang w:val="en-GB"/>
        </w:rPr>
        <w:t xml:space="preserve"> </w:t>
      </w:r>
      <w:proofErr w:type="spellStart"/>
      <w:r w:rsidRPr="00CB4268">
        <w:rPr>
          <w:i/>
          <w:szCs w:val="22"/>
          <w:highlight w:val="yellow"/>
          <w:lang w:val="en-GB"/>
        </w:rPr>
        <w:t>bedømmelsesudvalg</w:t>
      </w:r>
      <w:proofErr w:type="spellEnd"/>
      <w:r w:rsidRPr="00CB4268">
        <w:rPr>
          <w:i/>
          <w:szCs w:val="22"/>
          <w:highlight w:val="yellow"/>
          <w:lang w:val="en-GB"/>
        </w:rPr>
        <w:t>)</w:t>
      </w:r>
      <w:r w:rsidRPr="00CB4268">
        <w:rPr>
          <w:i/>
          <w:szCs w:val="22"/>
          <w:lang w:val="en-GB"/>
        </w:rPr>
        <w:t xml:space="preserve"> </w:t>
      </w:r>
      <w:r w:rsidRPr="00CB4268">
        <w:rPr>
          <w:szCs w:val="22"/>
          <w:lang w:val="en-GB"/>
        </w:rPr>
        <w:t>as 2nd official opponent</w:t>
      </w:r>
    </w:p>
    <w:p w:rsidR="00CB4268" w:rsidRPr="00CB4268" w:rsidRDefault="00CB4268" w:rsidP="00CB4268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rPr>
          <w:szCs w:val="22"/>
          <w:lang w:val="en-GB"/>
        </w:rPr>
      </w:pPr>
    </w:p>
    <w:p w:rsidR="00CB4268" w:rsidRPr="00CB4268" w:rsidRDefault="00CB4268" w:rsidP="00CB4268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rPr>
          <w:szCs w:val="22"/>
          <w:lang w:val="en-GB"/>
        </w:rPr>
      </w:pPr>
      <w:r w:rsidRPr="00CB4268">
        <w:rPr>
          <w:i/>
          <w:szCs w:val="22"/>
          <w:lang w:val="en-GB"/>
        </w:rPr>
        <w:t xml:space="preserve">Professor </w:t>
      </w:r>
      <w:r w:rsidRPr="00CB4268">
        <w:rPr>
          <w:i/>
          <w:szCs w:val="22"/>
          <w:highlight w:val="yellow"/>
          <w:lang w:val="en-GB"/>
        </w:rPr>
        <w:t>(</w:t>
      </w:r>
      <w:proofErr w:type="spellStart"/>
      <w:r w:rsidRPr="00CB4268">
        <w:rPr>
          <w:i/>
          <w:szCs w:val="22"/>
          <w:highlight w:val="yellow"/>
          <w:lang w:val="en-GB"/>
        </w:rPr>
        <w:t>navn</w:t>
      </w:r>
      <w:proofErr w:type="spellEnd"/>
      <w:r w:rsidRPr="00CB4268">
        <w:rPr>
          <w:i/>
          <w:szCs w:val="22"/>
          <w:highlight w:val="yellow"/>
          <w:lang w:val="en-GB"/>
        </w:rPr>
        <w:t xml:space="preserve"> </w:t>
      </w:r>
      <w:proofErr w:type="spellStart"/>
      <w:r w:rsidRPr="00CB4268">
        <w:rPr>
          <w:i/>
          <w:szCs w:val="22"/>
          <w:highlight w:val="yellow"/>
          <w:lang w:val="en-GB"/>
        </w:rPr>
        <w:t>på</w:t>
      </w:r>
      <w:proofErr w:type="spellEnd"/>
      <w:r w:rsidRPr="00CB4268">
        <w:rPr>
          <w:i/>
          <w:szCs w:val="22"/>
          <w:highlight w:val="yellow"/>
          <w:lang w:val="en-GB"/>
        </w:rPr>
        <w:t xml:space="preserve"> </w:t>
      </w:r>
      <w:proofErr w:type="spellStart"/>
      <w:r w:rsidRPr="00CB4268">
        <w:rPr>
          <w:i/>
          <w:szCs w:val="22"/>
          <w:highlight w:val="yellow"/>
          <w:lang w:val="en-GB"/>
        </w:rPr>
        <w:t>formanden</w:t>
      </w:r>
      <w:proofErr w:type="spellEnd"/>
      <w:r w:rsidRPr="00CB4268">
        <w:rPr>
          <w:i/>
          <w:szCs w:val="22"/>
          <w:highlight w:val="yellow"/>
          <w:lang w:val="en-GB"/>
        </w:rPr>
        <w:t xml:space="preserve"> for </w:t>
      </w:r>
      <w:proofErr w:type="spellStart"/>
      <w:r w:rsidRPr="00CB4268">
        <w:rPr>
          <w:i/>
          <w:szCs w:val="22"/>
          <w:highlight w:val="yellow"/>
          <w:lang w:val="en-GB"/>
        </w:rPr>
        <w:t>bedømmelsesudvalg</w:t>
      </w:r>
      <w:proofErr w:type="spellEnd"/>
      <w:r w:rsidRPr="00CB4268">
        <w:rPr>
          <w:i/>
          <w:szCs w:val="22"/>
          <w:highlight w:val="yellow"/>
          <w:lang w:val="en-GB"/>
        </w:rPr>
        <w:t>)</w:t>
      </w:r>
      <w:r w:rsidRPr="00CB4268">
        <w:rPr>
          <w:i/>
          <w:szCs w:val="22"/>
          <w:lang w:val="en-GB"/>
        </w:rPr>
        <w:t xml:space="preserve"> </w:t>
      </w:r>
      <w:r w:rsidRPr="00CB4268">
        <w:rPr>
          <w:szCs w:val="22"/>
          <w:lang w:val="en-GB"/>
        </w:rPr>
        <w:t xml:space="preserve">as the Faculty appointed </w:t>
      </w:r>
      <w:proofErr w:type="gramStart"/>
      <w:r w:rsidRPr="00CB4268">
        <w:rPr>
          <w:szCs w:val="22"/>
          <w:lang w:val="en-GB"/>
        </w:rPr>
        <w:t>chairman</w:t>
      </w:r>
      <w:proofErr w:type="gramEnd"/>
      <w:r w:rsidRPr="00CB4268">
        <w:rPr>
          <w:szCs w:val="22"/>
          <w:lang w:val="en-GB"/>
        </w:rPr>
        <w:t xml:space="preserve"> of the assessment committee.</w:t>
      </w:r>
    </w:p>
    <w:p w:rsidR="00CB4268" w:rsidRPr="00CB4268" w:rsidRDefault="00CB4268" w:rsidP="00CB4268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rPr>
          <w:szCs w:val="22"/>
          <w:lang w:val="en-GB"/>
        </w:rPr>
      </w:pPr>
    </w:p>
    <w:p w:rsidR="00CB4268" w:rsidRPr="00CB4268" w:rsidRDefault="00CB4268" w:rsidP="00CB4268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rPr>
          <w:szCs w:val="22"/>
          <w:lang w:val="en-GB"/>
        </w:rPr>
      </w:pPr>
      <w:r w:rsidRPr="00CB4268">
        <w:rPr>
          <w:szCs w:val="22"/>
          <w:lang w:val="en-GB"/>
        </w:rPr>
        <w:t xml:space="preserve">At </w:t>
      </w:r>
      <w:proofErr w:type="gramStart"/>
      <w:r w:rsidRPr="00CB4268">
        <w:rPr>
          <w:szCs w:val="22"/>
          <w:lang w:val="en-GB"/>
        </w:rPr>
        <w:t>present</w:t>
      </w:r>
      <w:proofErr w:type="gramEnd"/>
      <w:r w:rsidRPr="00CB4268">
        <w:rPr>
          <w:szCs w:val="22"/>
          <w:lang w:val="en-GB"/>
        </w:rPr>
        <w:t xml:space="preserve"> no non-official opponent has requested to speak, but if anyone present wish to take part in the debate, please notify me before the second official opponent speaks.</w:t>
      </w:r>
    </w:p>
    <w:p w:rsidR="00CB4268" w:rsidRPr="00CB4268" w:rsidRDefault="00CB4268" w:rsidP="00CB4268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rPr>
          <w:szCs w:val="22"/>
          <w:lang w:val="en-GB"/>
        </w:rPr>
      </w:pPr>
    </w:p>
    <w:p w:rsidR="00CB4268" w:rsidRPr="00CB4268" w:rsidRDefault="00CB4268" w:rsidP="00CB4268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rPr>
          <w:szCs w:val="22"/>
          <w:lang w:val="en-GB"/>
        </w:rPr>
      </w:pPr>
      <w:r w:rsidRPr="00CB4268">
        <w:rPr>
          <w:szCs w:val="22"/>
          <w:lang w:val="en-GB"/>
        </w:rPr>
        <w:t xml:space="preserve">After the first official opponent’s </w:t>
      </w:r>
      <w:proofErr w:type="gramStart"/>
      <w:r w:rsidRPr="00CB4268">
        <w:rPr>
          <w:szCs w:val="22"/>
          <w:lang w:val="en-GB"/>
        </w:rPr>
        <w:t>views</w:t>
      </w:r>
      <w:proofErr w:type="gramEnd"/>
      <w:r w:rsidRPr="00CB4268">
        <w:rPr>
          <w:szCs w:val="22"/>
          <w:lang w:val="en-GB"/>
        </w:rPr>
        <w:t xml:space="preserve"> there will be a short break of 10 minutes.</w:t>
      </w:r>
    </w:p>
    <w:p w:rsidR="00CB4268" w:rsidRPr="00CB4268" w:rsidRDefault="00CB4268" w:rsidP="00CB4268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rPr>
          <w:szCs w:val="22"/>
          <w:lang w:val="en-GB"/>
        </w:rPr>
      </w:pPr>
    </w:p>
    <w:p w:rsidR="00CB4268" w:rsidRPr="00CB4268" w:rsidRDefault="00CB4268" w:rsidP="00CB4268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rPr>
          <w:szCs w:val="22"/>
          <w:lang w:val="en-GB"/>
        </w:rPr>
      </w:pPr>
      <w:r w:rsidRPr="00CB4268">
        <w:rPr>
          <w:szCs w:val="22"/>
          <w:lang w:val="en-GB"/>
        </w:rPr>
        <w:t xml:space="preserve">The Ministerial Order on Doctoral Degrees, section 17, requires that the course of the defence can be documented sufficiently afterwards. These proceeding </w:t>
      </w:r>
      <w:proofErr w:type="gramStart"/>
      <w:r w:rsidRPr="00CB4268">
        <w:rPr>
          <w:szCs w:val="22"/>
          <w:lang w:val="en-GB"/>
        </w:rPr>
        <w:t>will therefore be recorded</w:t>
      </w:r>
      <w:proofErr w:type="gramEnd"/>
      <w:r w:rsidRPr="00CB4268">
        <w:rPr>
          <w:szCs w:val="22"/>
          <w:lang w:val="en-GB"/>
        </w:rPr>
        <w:t xml:space="preserve"> on tape.</w:t>
      </w:r>
      <w:r w:rsidRPr="00CB4268">
        <w:rPr>
          <w:szCs w:val="22"/>
          <w:lang w:val="en-GB"/>
        </w:rPr>
        <w:br/>
      </w:r>
      <w:r w:rsidRPr="00CB4268">
        <w:rPr>
          <w:szCs w:val="22"/>
          <w:lang w:val="en-GB"/>
        </w:rPr>
        <w:br/>
        <w:t xml:space="preserve">Please note that the audience </w:t>
      </w:r>
      <w:proofErr w:type="gramStart"/>
      <w:r w:rsidRPr="00CB4268">
        <w:rPr>
          <w:szCs w:val="22"/>
          <w:lang w:val="en-GB"/>
        </w:rPr>
        <w:t>is asked</w:t>
      </w:r>
      <w:proofErr w:type="gramEnd"/>
      <w:r w:rsidRPr="00CB4268">
        <w:rPr>
          <w:szCs w:val="22"/>
          <w:lang w:val="en-GB"/>
        </w:rPr>
        <w:t xml:space="preserve"> to remain silent during the proceedings, and any applause or comments should be reserved until afterwards.</w:t>
      </w:r>
    </w:p>
    <w:p w:rsidR="00CB4268" w:rsidRPr="00CB4268" w:rsidRDefault="00CB4268" w:rsidP="00CB4268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rPr>
          <w:szCs w:val="22"/>
          <w:lang w:val="en-GB"/>
        </w:rPr>
      </w:pPr>
    </w:p>
    <w:p w:rsidR="00CB4268" w:rsidRPr="00CB4268" w:rsidRDefault="00CB4268" w:rsidP="00CB4268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rPr>
          <w:szCs w:val="22"/>
          <w:lang w:val="en-GB"/>
        </w:rPr>
      </w:pPr>
      <w:proofErr w:type="gramStart"/>
      <w:r w:rsidRPr="00CB4268">
        <w:rPr>
          <w:szCs w:val="22"/>
          <w:lang w:val="en-GB"/>
        </w:rPr>
        <w:t>And then</w:t>
      </w:r>
      <w:proofErr w:type="gramEnd"/>
      <w:r w:rsidRPr="00CB4268">
        <w:rPr>
          <w:szCs w:val="22"/>
          <w:lang w:val="en-GB"/>
        </w:rPr>
        <w:t xml:space="preserve"> I should ask you please to close your mobile telephones.</w:t>
      </w:r>
    </w:p>
    <w:p w:rsidR="00CB4268" w:rsidRPr="00CB4268" w:rsidRDefault="00CB4268" w:rsidP="00CB4268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rPr>
          <w:szCs w:val="22"/>
          <w:lang w:val="en-GB"/>
        </w:rPr>
      </w:pPr>
    </w:p>
    <w:p w:rsidR="00CB4268" w:rsidRPr="00CB4268" w:rsidRDefault="00CB4268" w:rsidP="00CB4268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rPr>
          <w:szCs w:val="22"/>
          <w:lang w:val="en-GB"/>
        </w:rPr>
      </w:pPr>
      <w:r w:rsidRPr="00CB4268">
        <w:rPr>
          <w:szCs w:val="22"/>
          <w:lang w:val="en-GB"/>
        </w:rPr>
        <w:t xml:space="preserve">The author of the thesis is entitled to present a short summary of the work, so please </w:t>
      </w:r>
      <w:r w:rsidRPr="00CB4268">
        <w:rPr>
          <w:i/>
          <w:szCs w:val="22"/>
          <w:highlight w:val="yellow"/>
          <w:lang w:val="en-GB"/>
        </w:rPr>
        <w:t>(</w:t>
      </w:r>
      <w:proofErr w:type="spellStart"/>
      <w:r w:rsidRPr="00CB4268">
        <w:rPr>
          <w:i/>
          <w:szCs w:val="22"/>
          <w:highlight w:val="yellow"/>
          <w:lang w:val="en-GB"/>
        </w:rPr>
        <w:t>navn</w:t>
      </w:r>
      <w:proofErr w:type="spellEnd"/>
      <w:r w:rsidRPr="00CB4268">
        <w:rPr>
          <w:i/>
          <w:szCs w:val="22"/>
          <w:highlight w:val="yellow"/>
          <w:lang w:val="en-GB"/>
        </w:rPr>
        <w:t xml:space="preserve"> </w:t>
      </w:r>
      <w:proofErr w:type="spellStart"/>
      <w:r w:rsidRPr="00CB4268">
        <w:rPr>
          <w:i/>
          <w:szCs w:val="22"/>
          <w:highlight w:val="yellow"/>
          <w:lang w:val="en-GB"/>
        </w:rPr>
        <w:t>på</w:t>
      </w:r>
      <w:proofErr w:type="spellEnd"/>
      <w:r w:rsidRPr="00CB4268">
        <w:rPr>
          <w:i/>
          <w:szCs w:val="22"/>
          <w:highlight w:val="yellow"/>
          <w:lang w:val="en-GB"/>
        </w:rPr>
        <w:t xml:space="preserve"> </w:t>
      </w:r>
      <w:proofErr w:type="spellStart"/>
      <w:r w:rsidRPr="00CB4268">
        <w:rPr>
          <w:i/>
          <w:szCs w:val="22"/>
          <w:highlight w:val="yellow"/>
          <w:lang w:val="en-GB"/>
        </w:rPr>
        <w:t>præses</w:t>
      </w:r>
      <w:proofErr w:type="spellEnd"/>
      <w:r w:rsidRPr="00CB4268">
        <w:rPr>
          <w:i/>
          <w:szCs w:val="22"/>
          <w:highlight w:val="yellow"/>
          <w:lang w:val="en-GB"/>
        </w:rPr>
        <w:t>)</w:t>
      </w:r>
      <w:r w:rsidRPr="00CB4268">
        <w:rPr>
          <w:szCs w:val="22"/>
          <w:lang w:val="en-GB"/>
        </w:rPr>
        <w:t>.</w:t>
      </w:r>
    </w:p>
    <w:p w:rsidR="00CB4268" w:rsidRPr="00CB4268" w:rsidRDefault="00CB4268" w:rsidP="00CB4268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rPr>
          <w:szCs w:val="22"/>
          <w:lang w:val="en-GB"/>
        </w:rPr>
      </w:pPr>
    </w:p>
    <w:p w:rsidR="00CB4268" w:rsidRPr="00CB4268" w:rsidRDefault="00CB4268" w:rsidP="00CB4268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rPr>
          <w:szCs w:val="22"/>
          <w:lang w:val="en-GB"/>
        </w:rPr>
      </w:pPr>
      <w:r w:rsidRPr="00CB4268">
        <w:rPr>
          <w:szCs w:val="22"/>
          <w:lang w:val="en-GB"/>
        </w:rPr>
        <w:t xml:space="preserve">Professor </w:t>
      </w:r>
      <w:r w:rsidRPr="00CB4268">
        <w:rPr>
          <w:i/>
          <w:szCs w:val="22"/>
          <w:highlight w:val="yellow"/>
          <w:lang w:val="en-GB"/>
        </w:rPr>
        <w:t>(</w:t>
      </w:r>
      <w:proofErr w:type="spellStart"/>
      <w:r w:rsidRPr="00CB4268">
        <w:rPr>
          <w:i/>
          <w:szCs w:val="22"/>
          <w:highlight w:val="yellow"/>
          <w:lang w:val="en-GB"/>
        </w:rPr>
        <w:t>navn</w:t>
      </w:r>
      <w:proofErr w:type="spellEnd"/>
      <w:r w:rsidRPr="00CB4268">
        <w:rPr>
          <w:i/>
          <w:szCs w:val="22"/>
          <w:highlight w:val="yellow"/>
          <w:lang w:val="en-GB"/>
        </w:rPr>
        <w:t>)</w:t>
      </w:r>
      <w:r w:rsidRPr="00CB4268">
        <w:rPr>
          <w:szCs w:val="22"/>
          <w:lang w:val="en-GB"/>
        </w:rPr>
        <w:t xml:space="preserve"> may I ask you as first opponent to present your views, please.</w:t>
      </w:r>
    </w:p>
    <w:p w:rsidR="00CB4268" w:rsidRPr="00CB4268" w:rsidRDefault="00CB4268" w:rsidP="00CB4268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rPr>
          <w:szCs w:val="22"/>
          <w:lang w:val="en-GB"/>
        </w:rPr>
      </w:pPr>
    </w:p>
    <w:p w:rsidR="00CB4268" w:rsidRPr="00CB4268" w:rsidRDefault="00CB4268" w:rsidP="00CB4268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rPr>
          <w:szCs w:val="22"/>
          <w:lang w:val="en-GB"/>
        </w:rPr>
      </w:pPr>
      <w:r w:rsidRPr="00CB4268">
        <w:rPr>
          <w:szCs w:val="22"/>
          <w:lang w:val="en-GB"/>
        </w:rPr>
        <w:t>(</w:t>
      </w:r>
      <w:proofErr w:type="gramStart"/>
      <w:r w:rsidRPr="00CB4268">
        <w:rPr>
          <w:szCs w:val="22"/>
          <w:lang w:val="en-GB"/>
        </w:rPr>
        <w:t>pause</w:t>
      </w:r>
      <w:proofErr w:type="gramEnd"/>
      <w:r w:rsidRPr="00CB4268">
        <w:rPr>
          <w:szCs w:val="22"/>
          <w:lang w:val="en-GB"/>
        </w:rPr>
        <w:t>)</w:t>
      </w:r>
    </w:p>
    <w:p w:rsidR="00CB4268" w:rsidRPr="00CB4268" w:rsidRDefault="00CB4268" w:rsidP="00CB4268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rPr>
          <w:szCs w:val="22"/>
          <w:lang w:val="en-GB"/>
        </w:rPr>
      </w:pPr>
    </w:p>
    <w:p w:rsidR="00CB4268" w:rsidRPr="00CB4268" w:rsidRDefault="00CB4268" w:rsidP="00CB4268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rPr>
          <w:szCs w:val="22"/>
          <w:lang w:val="en-GB"/>
        </w:rPr>
      </w:pPr>
      <w:r w:rsidRPr="00CB4268">
        <w:rPr>
          <w:szCs w:val="22"/>
          <w:lang w:val="en-GB"/>
        </w:rPr>
        <w:t xml:space="preserve">Professor </w:t>
      </w:r>
      <w:r w:rsidRPr="00CB4268">
        <w:rPr>
          <w:i/>
          <w:szCs w:val="22"/>
          <w:highlight w:val="yellow"/>
          <w:lang w:val="en-GB"/>
        </w:rPr>
        <w:t>(</w:t>
      </w:r>
      <w:proofErr w:type="spellStart"/>
      <w:r w:rsidRPr="00CB4268">
        <w:rPr>
          <w:i/>
          <w:szCs w:val="22"/>
          <w:highlight w:val="yellow"/>
          <w:lang w:val="en-GB"/>
        </w:rPr>
        <w:t>navn</w:t>
      </w:r>
      <w:proofErr w:type="spellEnd"/>
      <w:r w:rsidRPr="00CB4268">
        <w:rPr>
          <w:i/>
          <w:szCs w:val="22"/>
          <w:highlight w:val="yellow"/>
          <w:lang w:val="en-GB"/>
        </w:rPr>
        <w:t>)</w:t>
      </w:r>
      <w:r w:rsidRPr="00CB4268">
        <w:rPr>
          <w:szCs w:val="22"/>
          <w:lang w:val="en-GB"/>
        </w:rPr>
        <w:t xml:space="preserve"> may I ask you as second opponent to present your views, please.</w:t>
      </w:r>
    </w:p>
    <w:p w:rsidR="00CB4268" w:rsidRPr="00CB4268" w:rsidRDefault="00CB4268" w:rsidP="00CB4268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rPr>
          <w:szCs w:val="22"/>
          <w:lang w:val="en-GB"/>
        </w:rPr>
      </w:pPr>
    </w:p>
    <w:p w:rsidR="00CB4268" w:rsidRPr="00CB4268" w:rsidRDefault="00CB4268" w:rsidP="00CB4268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rPr>
          <w:szCs w:val="22"/>
          <w:lang w:val="en-GB"/>
        </w:rPr>
      </w:pPr>
      <w:r w:rsidRPr="00CB4268">
        <w:rPr>
          <w:szCs w:val="22"/>
          <w:lang w:val="en-GB"/>
        </w:rPr>
        <w:lastRenderedPageBreak/>
        <w:t>Finally, closing remarks by the candidate for the doctorate.</w:t>
      </w:r>
    </w:p>
    <w:p w:rsidR="00CB4268" w:rsidRPr="00CB4268" w:rsidRDefault="00CB4268" w:rsidP="00CB4268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rPr>
          <w:szCs w:val="22"/>
          <w:lang w:val="en-GB"/>
        </w:rPr>
      </w:pPr>
    </w:p>
    <w:p w:rsidR="00CB4268" w:rsidRPr="00CB4268" w:rsidRDefault="00CB4268" w:rsidP="00CB4268">
      <w:pPr>
        <w:tabs>
          <w:tab w:val="center" w:pos="4536"/>
          <w:tab w:val="left" w:pos="5104"/>
          <w:tab w:val="left" w:pos="5955"/>
          <w:tab w:val="left" w:pos="6806"/>
          <w:tab w:val="left" w:pos="7657"/>
          <w:tab w:val="left" w:pos="8508"/>
        </w:tabs>
        <w:rPr>
          <w:i/>
          <w:szCs w:val="22"/>
          <w:lang w:val="en-GB"/>
        </w:rPr>
      </w:pPr>
      <w:r w:rsidRPr="00CB4268">
        <w:rPr>
          <w:i/>
          <w:szCs w:val="22"/>
          <w:lang w:val="en-GB"/>
        </w:rPr>
        <w:tab/>
        <w:t>(</w:t>
      </w:r>
      <w:proofErr w:type="spellStart"/>
      <w:r w:rsidRPr="00CB4268">
        <w:rPr>
          <w:i/>
          <w:szCs w:val="22"/>
          <w:lang w:val="en-GB"/>
        </w:rPr>
        <w:t>Udvalget</w:t>
      </w:r>
      <w:proofErr w:type="spellEnd"/>
      <w:r w:rsidRPr="00CB4268">
        <w:rPr>
          <w:i/>
          <w:szCs w:val="22"/>
          <w:lang w:val="en-GB"/>
        </w:rPr>
        <w:t xml:space="preserve"> </w:t>
      </w:r>
      <w:proofErr w:type="spellStart"/>
      <w:r w:rsidRPr="00CB4268">
        <w:rPr>
          <w:i/>
          <w:szCs w:val="22"/>
          <w:lang w:val="en-GB"/>
        </w:rPr>
        <w:t>forlader</w:t>
      </w:r>
      <w:proofErr w:type="spellEnd"/>
      <w:r w:rsidRPr="00CB4268">
        <w:rPr>
          <w:i/>
          <w:szCs w:val="22"/>
          <w:lang w:val="en-GB"/>
        </w:rPr>
        <w:t xml:space="preserve"> </w:t>
      </w:r>
      <w:proofErr w:type="spellStart"/>
      <w:r w:rsidRPr="00CB4268">
        <w:rPr>
          <w:i/>
          <w:szCs w:val="22"/>
          <w:lang w:val="en-GB"/>
        </w:rPr>
        <w:t>lokalet</w:t>
      </w:r>
      <w:proofErr w:type="spellEnd"/>
      <w:r w:rsidRPr="00CB4268">
        <w:rPr>
          <w:i/>
          <w:szCs w:val="22"/>
          <w:lang w:val="en-GB"/>
        </w:rPr>
        <w:t xml:space="preserve"> for at </w:t>
      </w:r>
      <w:proofErr w:type="spellStart"/>
      <w:r w:rsidRPr="00CB4268">
        <w:rPr>
          <w:i/>
          <w:szCs w:val="22"/>
          <w:lang w:val="en-GB"/>
        </w:rPr>
        <w:t>konferere</w:t>
      </w:r>
      <w:proofErr w:type="spellEnd"/>
      <w:r w:rsidRPr="00CB4268">
        <w:rPr>
          <w:i/>
          <w:szCs w:val="22"/>
          <w:lang w:val="en-GB"/>
        </w:rPr>
        <w:t>.)</w:t>
      </w:r>
    </w:p>
    <w:p w:rsidR="00CB4268" w:rsidRPr="00CB4268" w:rsidRDefault="00CB4268" w:rsidP="00CB4268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rPr>
          <w:szCs w:val="22"/>
          <w:lang w:val="en-GB"/>
        </w:rPr>
      </w:pPr>
    </w:p>
    <w:p w:rsidR="00CB4268" w:rsidRPr="00CB4268" w:rsidRDefault="00CB4268" w:rsidP="00CB4268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rPr>
          <w:szCs w:val="22"/>
          <w:lang w:val="en-GB"/>
        </w:rPr>
      </w:pPr>
      <w:r w:rsidRPr="00CB4268">
        <w:rPr>
          <w:szCs w:val="22"/>
          <w:lang w:val="en-GB"/>
        </w:rPr>
        <w:t xml:space="preserve">On behalf of Aarhus University, Health I wish to thank the members of the committee for </w:t>
      </w:r>
      <w:proofErr w:type="gramStart"/>
      <w:r w:rsidRPr="00CB4268">
        <w:rPr>
          <w:szCs w:val="22"/>
          <w:lang w:val="en-GB"/>
        </w:rPr>
        <w:t>your</w:t>
      </w:r>
      <w:proofErr w:type="gramEnd"/>
      <w:r w:rsidRPr="00CB4268">
        <w:rPr>
          <w:szCs w:val="22"/>
          <w:lang w:val="en-GB"/>
        </w:rPr>
        <w:t xml:space="preserve"> reviewing of the thesis and for your contributions today at these proceedings.</w:t>
      </w:r>
    </w:p>
    <w:p w:rsidR="00CB4268" w:rsidRPr="00CB4268" w:rsidRDefault="00CB4268" w:rsidP="00CB4268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rPr>
          <w:szCs w:val="22"/>
          <w:lang w:val="en-GB"/>
        </w:rPr>
      </w:pPr>
    </w:p>
    <w:p w:rsidR="00CB4268" w:rsidRPr="00CB4268" w:rsidRDefault="00CB4268" w:rsidP="00CB4268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rPr>
          <w:lang w:val="en-GB"/>
        </w:rPr>
      </w:pPr>
      <w:r w:rsidRPr="00CB4268">
        <w:rPr>
          <w:szCs w:val="22"/>
          <w:lang w:val="en-GB"/>
        </w:rPr>
        <w:t xml:space="preserve">I now declare the public defence of this thesis to </w:t>
      </w:r>
      <w:proofErr w:type="gramStart"/>
      <w:r w:rsidRPr="00CB4268">
        <w:rPr>
          <w:szCs w:val="22"/>
          <w:lang w:val="en-GB"/>
        </w:rPr>
        <w:t>be concluded</w:t>
      </w:r>
      <w:proofErr w:type="gramEnd"/>
      <w:r w:rsidRPr="00CB4268">
        <w:rPr>
          <w:szCs w:val="22"/>
          <w:lang w:val="en-GB"/>
        </w:rPr>
        <w:t>.</w:t>
      </w:r>
    </w:p>
    <w:p w:rsidR="00551FF5" w:rsidRPr="00CB4268" w:rsidRDefault="00CB4268" w:rsidP="0029281D">
      <w:pPr>
        <w:rPr>
          <w:lang w:val="en-GB"/>
        </w:rPr>
      </w:pPr>
    </w:p>
    <w:sectPr w:rsidR="00551FF5" w:rsidRPr="00CB4268" w:rsidSect="00961BC5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4268" w:rsidRDefault="00CB4268">
      <w:r>
        <w:separator/>
      </w:r>
    </w:p>
  </w:endnote>
  <w:endnote w:type="continuationSeparator" w:id="0">
    <w:p w:rsidR="00CB4268" w:rsidRDefault="00CB4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9948810-092D-43E1-BE1C-9A3FD90DDB23}"/>
    <w:embedBold r:id="rId2" w:fontKey="{E327E9AF-1900-4FF8-9399-6BEA38D63338}"/>
    <w:embedItalic r:id="rId3" w:fontKey="{AEBC65D8-8EC9-4FB7-9CCC-62D646F0C0CE}"/>
    <w:embedBoldItalic r:id="rId4" w:fontKey="{A0BEFFE2-6610-4B5F-9AA3-C4F0C4D2A45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3402125E-95CC-4382-B2AB-9389623ED238}"/>
    <w:embedBold r:id="rId6" w:fontKey="{BA1838DB-783A-4AC5-8058-369F017058A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25C261E-2192-482F-B2AD-1526076B813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DA222537-EFA5-40A6-A552-73E61E7756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01E09C0-6852-4F45-AED0-1D83CDF6FD5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FF18E30E-3391-4272-AB41-4E7A8B3DB1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C22DE2" w:rsidTr="008F47F2">
      <w:tc>
        <w:tcPr>
          <w:tcW w:w="2409" w:type="dxa"/>
        </w:tcPr>
        <w:p w:rsidR="00B704CF" w:rsidRPr="009224E3" w:rsidRDefault="00B704CF" w:rsidP="00B704CF">
          <w:bookmarkStart w:id="49" w:name="IMG_Secondary"/>
          <w:r>
            <w:rPr>
              <w:noProof/>
            </w:rPr>
            <w:drawing>
              <wp:inline distT="0" distB="0" distL="0" distR="0">
                <wp:extent cx="648000" cy="648000"/>
                <wp:effectExtent l="0" t="0" r="0" b="0"/>
                <wp:docPr id="780681736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0681736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49"/>
        </w:p>
      </w:tc>
      <w:tc>
        <w:tcPr>
          <w:tcW w:w="2341" w:type="dxa"/>
          <w:vAlign w:val="bottom"/>
        </w:tcPr>
        <w:p w:rsidR="00B704CF" w:rsidRPr="009224E3" w:rsidRDefault="00B704CF" w:rsidP="008F47F2">
          <w:pPr>
            <w:pStyle w:val="Template-Companyname"/>
          </w:pPr>
          <w:bookmarkStart w:id="50" w:name="OFF_UnitName"/>
          <w:bookmarkStart w:id="51" w:name="OFF_UnitName_HIF"/>
          <w:r>
            <w:t>HE Forskeruddannelsen</w:t>
          </w:r>
          <w:bookmarkEnd w:id="50"/>
        </w:p>
        <w:p w:rsidR="00B704CF" w:rsidRPr="009224E3" w:rsidRDefault="00B704CF" w:rsidP="008F47F2">
          <w:pPr>
            <w:pStyle w:val="Template-Address"/>
          </w:pPr>
          <w:bookmarkStart w:id="52" w:name="LAN_AU"/>
          <w:bookmarkEnd w:id="51"/>
          <w:r>
            <w:t>Aarhus Universitet</w:t>
          </w:r>
          <w:bookmarkEnd w:id="52"/>
        </w:p>
        <w:p w:rsidR="00B704CF" w:rsidRPr="009224E3" w:rsidRDefault="00B704CF" w:rsidP="008F47F2">
          <w:pPr>
            <w:pStyle w:val="Template-Address"/>
          </w:pPr>
          <w:bookmarkStart w:id="53" w:name="OFF_AddressComputed"/>
          <w:r>
            <w:t>Katrinebjergvej 89 F</w:t>
          </w:r>
          <w:r>
            <w:br/>
            <w:t>8200 Aarhus N</w:t>
          </w:r>
          <w:bookmarkEnd w:id="53"/>
        </w:p>
      </w:tc>
      <w:tc>
        <w:tcPr>
          <w:tcW w:w="2591" w:type="dxa"/>
          <w:vAlign w:val="bottom"/>
        </w:tcPr>
        <w:p w:rsidR="00B704CF" w:rsidRPr="009224E3" w:rsidRDefault="00B704CF" w:rsidP="008F47F2">
          <w:pPr>
            <w:pStyle w:val="Template-Address"/>
            <w:jc w:val="right"/>
          </w:pPr>
          <w:bookmarkStart w:id="54" w:name="LAN_Tel"/>
          <w:bookmarkStart w:id="55" w:name="OFF_Phone_HIF"/>
          <w:r>
            <w:t>Tlf.:</w:t>
          </w:r>
          <w:bookmarkEnd w:id="54"/>
          <w:r w:rsidRPr="009224E3">
            <w:t xml:space="preserve"> </w:t>
          </w:r>
          <w:bookmarkStart w:id="56" w:name="OFF_Phone"/>
          <w:r>
            <w:t>+45 8715 0000</w:t>
          </w:r>
          <w:bookmarkEnd w:id="56"/>
        </w:p>
        <w:p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57" w:name="LAN_Fax"/>
          <w:bookmarkStart w:id="58" w:name="OFF_Fax_HIF"/>
          <w:bookmarkEnd w:id="55"/>
          <w:r>
            <w:rPr>
              <w:vanish/>
            </w:rPr>
            <w:t>Fax:</w:t>
          </w:r>
          <w:bookmarkEnd w:id="57"/>
          <w:r w:rsidRPr="009224E3">
            <w:rPr>
              <w:vanish/>
            </w:rPr>
            <w:t xml:space="preserve"> </w:t>
          </w:r>
          <w:bookmarkStart w:id="59" w:name="OFF_Fax"/>
          <w:bookmarkEnd w:id="59"/>
        </w:p>
        <w:p w:rsidR="00B704CF" w:rsidRPr="009224E3" w:rsidRDefault="00B704CF" w:rsidP="008F47F2">
          <w:pPr>
            <w:pStyle w:val="Template-Address"/>
            <w:jc w:val="right"/>
          </w:pPr>
          <w:bookmarkStart w:id="60" w:name="OFF_Email_HIF"/>
          <w:bookmarkEnd w:id="58"/>
          <w:r w:rsidRPr="009224E3">
            <w:t xml:space="preserve">E-mail: </w:t>
          </w:r>
          <w:bookmarkStart w:id="61" w:name="OFF_Email"/>
          <w:r>
            <w:t>health@au.dk</w:t>
          </w:r>
          <w:bookmarkEnd w:id="61"/>
        </w:p>
        <w:p w:rsidR="00B704CF" w:rsidRPr="009224E3" w:rsidRDefault="00B704CF" w:rsidP="008F47F2">
          <w:pPr>
            <w:pStyle w:val="Template-Address"/>
            <w:jc w:val="right"/>
          </w:pPr>
          <w:bookmarkStart w:id="62" w:name="OFF_wwwComputed_HIF"/>
          <w:bookmarkEnd w:id="60"/>
          <w:r>
            <w:t xml:space="preserve">Web: </w:t>
          </w:r>
          <w:bookmarkStart w:id="63" w:name="OFF_wwwComputed"/>
          <w:r>
            <w:t>health.medarbejdere.au.dk</w:t>
          </w:r>
          <w:bookmarkEnd w:id="62"/>
          <w:bookmarkEnd w:id="63"/>
        </w:p>
      </w:tc>
    </w:tr>
  </w:tbl>
  <w:p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4268" w:rsidRDefault="00CB4268">
      <w:r>
        <w:separator/>
      </w:r>
    </w:p>
  </w:footnote>
  <w:footnote w:type="continuationSeparator" w:id="0">
    <w:p w:rsidR="00CB4268" w:rsidRDefault="00CB42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1EBD9D1" wp14:editId="00101466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" w:name="OFF_Logo1AComputed_2"/>
                          <w:bookmarkStart w:id="2" w:name="OFF_Logo1AComputed_2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1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3" w:name="OFF_Logo2AComputed_2"/>
                          <w:bookmarkStart w:id="4" w:name="OFF_Logo2AComputed_2_HIF"/>
                          <w:bookmarkEnd w:id="2"/>
                          <w:r>
                            <w:rPr>
                              <w:color w:val="003D73" w:themeColor="text2"/>
                            </w:rPr>
                            <w:t>Health</w:t>
                          </w:r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EBD9D1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6k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4jilXx&#10;GsoHlK4CVBaKEAcfGjWoR0p6HCIp1d+3THFKmg8S5W8nztFQR2N9NJgs8GhKDSWDuTDDZNp2Smxq&#10;RB4umIQbvCKVcOp9yuJwsXAwOBKHIWYnz/m/83oatfNf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J4QupL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5" w:name="OFF_Logo1AComputed_2"/>
                    <w:bookmarkStart w:id="6" w:name="OFF_Logo1AComputed_2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5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7" w:name="OFF_Logo2AComputed_2"/>
                    <w:bookmarkStart w:id="8" w:name="OFF_Logo2AComputed_2_HIF"/>
                    <w:bookmarkEnd w:id="6"/>
                    <w:r>
                      <w:rPr>
                        <w:color w:val="003D73" w:themeColor="text2"/>
                      </w:rPr>
                      <w:t>Health</w:t>
                    </w:r>
                    <w:bookmarkEnd w:id="7"/>
                    <w:bookmarkEnd w:id="8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0EC1B069" wp14:editId="3799667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4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3FB2D0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96933DA" wp14:editId="33F715C7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7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9" w:name="OFF_Logo3AComputed_2"/>
                          <w:bookmarkStart w:id="10" w:name="OFF_Logo3AComputed_2_HIF"/>
                          <w:bookmarkEnd w:id="9"/>
                          <w:bookmarkEnd w:id="1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6933DA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1" w:name="OFF_Logo3AComputed_2"/>
                    <w:bookmarkStart w:id="12" w:name="OFF_Logo3AComputed_2_HIF"/>
                    <w:bookmarkEnd w:id="11"/>
                    <w:bookmarkEnd w:id="12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6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17130D4" wp14:editId="4E6B1CF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7AB8" w:rsidRDefault="00D67AB8" w:rsidP="00C22DE2">
                          <w:pPr>
                            <w:pStyle w:val="Emne"/>
                          </w:pPr>
                          <w:bookmarkStart w:id="13" w:name="CUS_DocumentName_1"/>
                          <w:r>
                            <w:t>Notat</w:t>
                          </w:r>
                          <w:bookmarkEnd w:id="13"/>
                        </w:p>
                        <w:p w:rsidR="00C22DE2" w:rsidRDefault="00C22DE2" w:rsidP="00C22DE2">
                          <w:pPr>
                            <w:pStyle w:val="Template"/>
                          </w:pPr>
                        </w:p>
                        <w:p w:rsidR="00C22DE2" w:rsidRDefault="00C22DE2" w:rsidP="00D67AB8">
                          <w:pPr>
                            <w:pStyle w:val="Template-Afdeling"/>
                          </w:pPr>
                          <w:bookmarkStart w:id="14" w:name="USR_Name_2"/>
                          <w:r>
                            <w:t>Henrik Scriver</w:t>
                          </w:r>
                          <w:bookmarkStart w:id="15" w:name="USR_Name_2_HIF"/>
                          <w:bookmarkEnd w:id="14"/>
                        </w:p>
                        <w:bookmarkEnd w:id="15"/>
                        <w:p w:rsidR="00D67AB8" w:rsidRDefault="00D67AB8" w:rsidP="00D67AB8">
                          <w:pPr>
                            <w:pStyle w:val="Template"/>
                          </w:pPr>
                        </w:p>
                        <w:p w:rsidR="00D67AB8" w:rsidRPr="00307E90" w:rsidRDefault="00D67AB8" w:rsidP="00D67AB8">
                          <w:pPr>
                            <w:pStyle w:val="Template"/>
                          </w:pPr>
                          <w:bookmarkStart w:id="16" w:name="LAN_Date_1"/>
                          <w:r>
                            <w:t>Dato</w:t>
                          </w:r>
                          <w:bookmarkEnd w:id="16"/>
                          <w:r>
                            <w:t xml:space="preserve">: </w:t>
                          </w:r>
                          <w:bookmarkStart w:id="17" w:name="Date_DateCustomE"/>
                          <w:r>
                            <w:t>22. februar 2019</w:t>
                          </w:r>
                          <w:bookmarkEnd w:id="17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8" w:name="LAN_Sagsnr_1"/>
                          <w:bookmarkStart w:id="19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8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20" w:name="FLD_Sagsnummer_1"/>
                          <w:bookmarkEnd w:id="20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1" w:name="LAN_Ref_1"/>
                          <w:bookmarkStart w:id="22" w:name="FLD_Reference_1_HIF"/>
                          <w:bookmarkEnd w:id="19"/>
                          <w:r>
                            <w:rPr>
                              <w:vanish/>
                            </w:rPr>
                            <w:t>Ref</w:t>
                          </w:r>
                          <w:bookmarkEnd w:id="21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3" w:name="FLD_Reference_1"/>
                          <w:bookmarkEnd w:id="23"/>
                        </w:p>
                        <w:bookmarkEnd w:id="22"/>
                        <w:p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7BBF46" wp14:editId="5265AA02">
                                <wp:extent cx="347980" cy="102235"/>
                                <wp:effectExtent l="0" t="0" r="0" b="0"/>
                                <wp:docPr id="10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4" w:name="LAN_Page_1"/>
                          <w:r>
                            <w:t>Side</w:t>
                          </w:r>
                          <w:bookmarkEnd w:id="24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B4268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B4268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7130D4"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96AswIAAK8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9U/egLMCAACv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D67AB8" w:rsidRDefault="00D67AB8" w:rsidP="00C22DE2">
                    <w:pPr>
                      <w:pStyle w:val="Emne"/>
                    </w:pPr>
                    <w:bookmarkStart w:id="25" w:name="CUS_DocumentName_1"/>
                    <w:r>
                      <w:t>Notat</w:t>
                    </w:r>
                    <w:bookmarkEnd w:id="25"/>
                  </w:p>
                  <w:p w:rsidR="00C22DE2" w:rsidRDefault="00C22DE2" w:rsidP="00C22DE2">
                    <w:pPr>
                      <w:pStyle w:val="Template"/>
                    </w:pPr>
                  </w:p>
                  <w:p w:rsidR="00C22DE2" w:rsidRDefault="00C22DE2" w:rsidP="00D67AB8">
                    <w:pPr>
                      <w:pStyle w:val="Template-Afdeling"/>
                    </w:pPr>
                    <w:bookmarkStart w:id="26" w:name="USR_Name_2"/>
                    <w:r>
                      <w:t>Henrik Scriver</w:t>
                    </w:r>
                    <w:bookmarkStart w:id="27" w:name="USR_Name_2_HIF"/>
                    <w:bookmarkEnd w:id="26"/>
                  </w:p>
                  <w:bookmarkEnd w:id="27"/>
                  <w:p w:rsidR="00D67AB8" w:rsidRDefault="00D67AB8" w:rsidP="00D67AB8">
                    <w:pPr>
                      <w:pStyle w:val="Template"/>
                    </w:pPr>
                  </w:p>
                  <w:p w:rsidR="00D67AB8" w:rsidRPr="00307E90" w:rsidRDefault="00D67AB8" w:rsidP="00D67AB8">
                    <w:pPr>
                      <w:pStyle w:val="Template"/>
                    </w:pPr>
                    <w:bookmarkStart w:id="28" w:name="LAN_Date_1"/>
                    <w:r>
                      <w:t>Dato</w:t>
                    </w:r>
                    <w:bookmarkEnd w:id="28"/>
                    <w:r>
                      <w:t xml:space="preserve">: </w:t>
                    </w:r>
                    <w:bookmarkStart w:id="29" w:name="Date_DateCustomE"/>
                    <w:r>
                      <w:t>22. februar 2019</w:t>
                    </w:r>
                    <w:bookmarkEnd w:id="29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0" w:name="LAN_Sagsnr_1"/>
                    <w:bookmarkStart w:id="31" w:name="FLD_Sagsnummer_1_HIF"/>
                    <w:r>
                      <w:rPr>
                        <w:vanish/>
                      </w:rPr>
                      <w:t>Sags nr</w:t>
                    </w:r>
                    <w:bookmarkEnd w:id="30"/>
                    <w:r>
                      <w:rPr>
                        <w:vanish/>
                      </w:rPr>
                      <w:t xml:space="preserve">.: </w:t>
                    </w:r>
                    <w:bookmarkStart w:id="32" w:name="FLD_Sagsnummer_1"/>
                    <w:bookmarkEnd w:id="32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3" w:name="LAN_Ref_1"/>
                    <w:bookmarkStart w:id="34" w:name="FLD_Reference_1_HIF"/>
                    <w:bookmarkEnd w:id="31"/>
                    <w:r>
                      <w:rPr>
                        <w:vanish/>
                      </w:rPr>
                      <w:t>Ref</w:t>
                    </w:r>
                    <w:bookmarkEnd w:id="33"/>
                    <w:r>
                      <w:rPr>
                        <w:vanish/>
                      </w:rPr>
                      <w:t xml:space="preserve">: </w:t>
                    </w:r>
                    <w:bookmarkStart w:id="35" w:name="FLD_Reference_1"/>
                    <w:bookmarkEnd w:id="35"/>
                  </w:p>
                  <w:bookmarkEnd w:id="34"/>
                  <w:p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C7BBF46" wp14:editId="5265AA02">
                          <wp:extent cx="347980" cy="102235"/>
                          <wp:effectExtent l="0" t="0" r="0" b="0"/>
                          <wp:docPr id="10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6" w:name="LAN_Page_1"/>
                    <w:r>
                      <w:t>Side</w:t>
                    </w:r>
                    <w:bookmarkEnd w:id="36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B4268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B4268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228C28" wp14:editId="0567CFB9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7" w:name="OFF_Logo1AComputed"/>
                          <w:bookmarkStart w:id="38" w:name="OFF_Logo1AComputed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37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39" w:name="OFF_Logo2AComputed"/>
                          <w:bookmarkStart w:id="40" w:name="OFF_Logo2AComputed_HIF"/>
                          <w:bookmarkEnd w:id="38"/>
                          <w:r>
                            <w:rPr>
                              <w:color w:val="003D73" w:themeColor="text2"/>
                            </w:rPr>
                            <w:t>Health</w:t>
                          </w:r>
                          <w:bookmarkEnd w:id="39"/>
                          <w:bookmarkEnd w:id="4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228C2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1" w:name="OFF_Logo1AComputed"/>
                    <w:bookmarkStart w:id="42" w:name="OFF_Logo1AComputed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41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43" w:name="OFF_Logo2AComputed"/>
                    <w:bookmarkStart w:id="44" w:name="OFF_Logo2AComputed_HIF"/>
                    <w:bookmarkEnd w:id="42"/>
                    <w:r>
                      <w:rPr>
                        <w:color w:val="003D73" w:themeColor="text2"/>
                      </w:rPr>
                      <w:t>Health</w:t>
                    </w:r>
                    <w:bookmarkEnd w:id="43"/>
                    <w:bookmarkEnd w:id="44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0AB3400E" wp14:editId="19AD06F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2A2F06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C522BE1" wp14:editId="776A431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5" w:name="OFF_Logo3AComputed"/>
                          <w:bookmarkStart w:id="46" w:name="OFF_Logo3AComputed_HIF"/>
                          <w:bookmarkEnd w:id="45"/>
                          <w:bookmarkEnd w:id="4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522BE1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7r+MELoC&#10;AAC5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7" w:name="OFF_Logo3AComputed"/>
                    <w:bookmarkStart w:id="48" w:name="OFF_Logo3AComputed_HIF"/>
                    <w:bookmarkEnd w:id="47"/>
                    <w:bookmarkEnd w:id="48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9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2A84" w:rsidRPr="00CB4268" w:rsidRDefault="00CB4268" w:rsidP="008F47F2">
                          <w:pPr>
                            <w:pStyle w:val="Emne"/>
                          </w:pPr>
                          <w:r w:rsidRPr="00CB4268">
                            <w:t>Manus for leder af doktorforsvar</w:t>
                          </w:r>
                        </w:p>
                        <w:p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zVsgIAAK4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" filled="f" stroked="f">
              <v:textbox inset="0,0,0,0">
                <w:txbxContent>
                  <w:p w:rsidR="00EE2A84" w:rsidRPr="00CB4268" w:rsidRDefault="00CB4268" w:rsidP="008F47F2">
                    <w:pPr>
                      <w:pStyle w:val="Emne"/>
                    </w:pPr>
                    <w:r w:rsidRPr="00CB4268">
                      <w:t>Manus for leder af doktorforsvar</w:t>
                    </w:r>
                  </w:p>
                  <w:p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5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9"/>
  </w:num>
  <w:num w:numId="2">
    <w:abstractNumId w:val="13"/>
  </w:num>
  <w:num w:numId="3">
    <w:abstractNumId w:val="8"/>
  </w:num>
  <w:num w:numId="4">
    <w:abstractNumId w:val="12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1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D1B50"/>
    <w:rsid w:val="000E5C1E"/>
    <w:rsid w:val="000F244E"/>
    <w:rsid w:val="0011283F"/>
    <w:rsid w:val="00153477"/>
    <w:rsid w:val="00154F00"/>
    <w:rsid w:val="00163EFC"/>
    <w:rsid w:val="00164CC1"/>
    <w:rsid w:val="00174751"/>
    <w:rsid w:val="0018593B"/>
    <w:rsid w:val="00192812"/>
    <w:rsid w:val="001A7352"/>
    <w:rsid w:val="001C027B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83838"/>
    <w:rsid w:val="00394ADB"/>
    <w:rsid w:val="00395BF2"/>
    <w:rsid w:val="003A022B"/>
    <w:rsid w:val="003B0624"/>
    <w:rsid w:val="003B7BF5"/>
    <w:rsid w:val="003E6170"/>
    <w:rsid w:val="003F33BA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4EE2"/>
    <w:rsid w:val="005802EE"/>
    <w:rsid w:val="00583EAB"/>
    <w:rsid w:val="00585BE9"/>
    <w:rsid w:val="005A5218"/>
    <w:rsid w:val="005D09F9"/>
    <w:rsid w:val="005D3C7F"/>
    <w:rsid w:val="005E6CB9"/>
    <w:rsid w:val="005F55D0"/>
    <w:rsid w:val="006021AE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96541"/>
    <w:rsid w:val="008A28B2"/>
    <w:rsid w:val="008B14BE"/>
    <w:rsid w:val="008C171C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84F0F"/>
    <w:rsid w:val="009859DF"/>
    <w:rsid w:val="00986482"/>
    <w:rsid w:val="009A0EC4"/>
    <w:rsid w:val="009C107E"/>
    <w:rsid w:val="009C21B4"/>
    <w:rsid w:val="009C3A4A"/>
    <w:rsid w:val="009D15A7"/>
    <w:rsid w:val="009E58A0"/>
    <w:rsid w:val="009E5DF7"/>
    <w:rsid w:val="009E7AF4"/>
    <w:rsid w:val="00A028ED"/>
    <w:rsid w:val="00A11327"/>
    <w:rsid w:val="00A201D8"/>
    <w:rsid w:val="00A32765"/>
    <w:rsid w:val="00A4137F"/>
    <w:rsid w:val="00A429D1"/>
    <w:rsid w:val="00A91CB9"/>
    <w:rsid w:val="00AA0EF9"/>
    <w:rsid w:val="00AB2E5C"/>
    <w:rsid w:val="00AB4E1D"/>
    <w:rsid w:val="00AC4183"/>
    <w:rsid w:val="00AD6CC4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501DB"/>
    <w:rsid w:val="00C62763"/>
    <w:rsid w:val="00C63886"/>
    <w:rsid w:val="00C64F00"/>
    <w:rsid w:val="00C67827"/>
    <w:rsid w:val="00C762F9"/>
    <w:rsid w:val="00C821D2"/>
    <w:rsid w:val="00C96CED"/>
    <w:rsid w:val="00CB2ECE"/>
    <w:rsid w:val="00CB4268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51250C8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287</Words>
  <Characters>1571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Henrik Scriver</dc:creator>
  <cp:lastModifiedBy>Henrik Scriver</cp:lastModifiedBy>
  <cp:revision>1</cp:revision>
  <cp:lastPrinted>2008-10-22T12:54:00Z</cp:lastPrinted>
  <dcterms:created xsi:type="dcterms:W3CDTF">2019-02-22T09:17:00Z</dcterms:created>
  <dcterms:modified xsi:type="dcterms:W3CDTF">2019-02-22T09:22:00Z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2050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636287833312137161</vt:lpwstr>
  </property>
</Properties>
</file>