
<file path=[Content_Types].xml><?xml version="1.0" encoding="utf-8"?>
<Types xmlns="http://schemas.openxmlformats.org/package/2006/content-types">
  <Default Extension="bin" ContentType="image/x-wmf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p w:rsidR="00D75141" w:rsidRPr="00D75141" w:rsidRDefault="00D75141" w:rsidP="00D75141">
      <w:pPr>
        <w:spacing w:before="35"/>
        <w:ind w:left="112"/>
        <w:rPr>
          <w:b/>
          <w:sz w:val="22"/>
          <w:szCs w:val="22"/>
        </w:rPr>
      </w:pPr>
      <w:r w:rsidRPr="00D75141">
        <w:rPr>
          <w:b/>
          <w:sz w:val="22"/>
          <w:szCs w:val="22"/>
        </w:rPr>
        <w:t xml:space="preserve">Vejledning i værtskab på Health i forbindelse med </w:t>
      </w:r>
      <w:r w:rsidR="0040168F">
        <w:rPr>
          <w:b/>
          <w:sz w:val="22"/>
          <w:szCs w:val="22"/>
        </w:rPr>
        <w:t xml:space="preserve">doktorforsvar </w:t>
      </w:r>
    </w:p>
    <w:p w:rsidR="002426F0" w:rsidRPr="00D75141" w:rsidRDefault="00AA0DF4" w:rsidP="0029281D">
      <w:pPr>
        <w:rPr>
          <w:sz w:val="24"/>
          <w:szCs w:val="24"/>
        </w:rPr>
      </w:pPr>
    </w:p>
    <w:p w:rsidR="00D75141" w:rsidRDefault="00D75141" w:rsidP="00D75141">
      <w:pPr>
        <w:pStyle w:val="Brdtekst"/>
        <w:ind w:left="112" w:right="178"/>
      </w:pPr>
      <w:r>
        <w:t xml:space="preserve">Denne vejledning </w:t>
      </w:r>
      <w:r w:rsidR="001F7DDD">
        <w:t xml:space="preserve">er til </w:t>
      </w:r>
      <w:r w:rsidR="00206D44">
        <w:t>for</w:t>
      </w:r>
      <w:r w:rsidR="001F7DDD">
        <w:t xml:space="preserve">personen </w:t>
      </w:r>
      <w:r>
        <w:t>for bedømmelsesudvalg</w:t>
      </w:r>
      <w:r w:rsidR="0040168F">
        <w:t xml:space="preserve"> </w:t>
      </w:r>
      <w:r w:rsidR="001F7DDD">
        <w:t>og i</w:t>
      </w:r>
      <w:r>
        <w:t xml:space="preserve">ndeholder </w:t>
      </w:r>
      <w:bookmarkStart w:id="0" w:name="_GoBack"/>
      <w:bookmarkEnd w:id="0"/>
      <w:r>
        <w:t>råd og anbefalinger til værtskab</w:t>
      </w:r>
      <w:r w:rsidR="006C2709">
        <w:t xml:space="preserve"> i forbindelse med doktorforsvar. </w:t>
      </w:r>
      <w:r w:rsidR="0040168F">
        <w:t xml:space="preserve">Vejledningen indeholder derudover </w:t>
      </w:r>
      <w:r>
        <w:t>praktiske informationer og administrative retningslinjer for rejse, ophold, udgiftsrefusion og honorar.</w:t>
      </w:r>
    </w:p>
    <w:p w:rsidR="00D75141" w:rsidRDefault="00D75141" w:rsidP="00D75141">
      <w:pPr>
        <w:pStyle w:val="Brdtekst"/>
        <w:ind w:left="112" w:right="178"/>
      </w:pPr>
    </w:p>
    <w:p w:rsidR="00D75141" w:rsidRDefault="002C6ACD" w:rsidP="002C6ACD">
      <w:pPr>
        <w:pStyle w:val="Overskrift1"/>
        <w:numPr>
          <w:ilvl w:val="0"/>
          <w:numId w:val="0"/>
        </w:numPr>
        <w:spacing w:before="9"/>
        <w:rPr>
          <w:sz w:val="21"/>
        </w:rPr>
      </w:pPr>
      <w:bookmarkStart w:id="1" w:name="Råd_og_anbefalinger"/>
      <w:bookmarkEnd w:id="1"/>
      <w:r>
        <w:rPr>
          <w:color w:val="2E74B5"/>
        </w:rPr>
        <w:t xml:space="preserve">1. Råd og anbefalinger </w:t>
      </w:r>
      <w:r w:rsidR="00F437D6">
        <w:rPr>
          <w:color w:val="2E74B5"/>
        </w:rPr>
        <w:t>til forpersonen for bedømmelsesudvalget</w:t>
      </w:r>
    </w:p>
    <w:p w:rsidR="00D75141" w:rsidRDefault="00D75141" w:rsidP="00D75141">
      <w:pPr>
        <w:pStyle w:val="Overskrift3"/>
        <w:widowControl w:val="0"/>
        <w:numPr>
          <w:ilvl w:val="0"/>
          <w:numId w:val="18"/>
        </w:numPr>
        <w:tabs>
          <w:tab w:val="left" w:pos="833"/>
        </w:tabs>
        <w:autoSpaceDE w:val="0"/>
        <w:autoSpaceDN w:val="0"/>
        <w:spacing w:before="60" w:line="240" w:lineRule="auto"/>
        <w:ind w:hanging="360"/>
      </w:pPr>
      <w:r>
        <w:t>Benyt muligheden for at lade endnu flere få glæde af tilstedeværelsen af en faglig kapacitet</w:t>
      </w:r>
    </w:p>
    <w:p w:rsidR="00D75141" w:rsidRDefault="00D75141" w:rsidP="00D75141">
      <w:pPr>
        <w:pStyle w:val="Brdtekst"/>
        <w:ind w:left="832" w:right="105"/>
      </w:pPr>
      <w:r>
        <w:t>Drag fordel af bedømmerens faglighed og tilstedeværelse. Besøget kan være en anledning til at involvere bedømmeren i aktiviteter på instituttet, fx at holde et foredrag eller at mødes med relevante faggrupper p</w:t>
      </w:r>
      <w:r w:rsidR="00206D44">
        <w:t>å instituttet. Aftal allerede ved første kontakt til eksterne bedømmere</w:t>
      </w:r>
      <w:r>
        <w:t>, hvilke aktiviteter der evt. kunne være relevante.</w:t>
      </w:r>
    </w:p>
    <w:p w:rsidR="00D75141" w:rsidRDefault="00D75141" w:rsidP="00D75141">
      <w:pPr>
        <w:pStyle w:val="Overskrift3"/>
        <w:widowControl w:val="0"/>
        <w:numPr>
          <w:ilvl w:val="0"/>
          <w:numId w:val="18"/>
        </w:numPr>
        <w:tabs>
          <w:tab w:val="left" w:pos="833"/>
        </w:tabs>
        <w:autoSpaceDE w:val="0"/>
        <w:autoSpaceDN w:val="0"/>
        <w:spacing w:before="120" w:line="240" w:lineRule="auto"/>
        <w:ind w:hanging="360"/>
      </w:pPr>
      <w:r>
        <w:t>Vejled om hotel og transport forud for</w:t>
      </w:r>
      <w:r>
        <w:rPr>
          <w:spacing w:val="-17"/>
        </w:rPr>
        <w:t xml:space="preserve"> </w:t>
      </w:r>
      <w:r>
        <w:t>besøg</w:t>
      </w:r>
    </w:p>
    <w:p w:rsidR="00D75141" w:rsidRDefault="0038488C" w:rsidP="00D75141">
      <w:pPr>
        <w:pStyle w:val="Brdtekst"/>
        <w:ind w:left="832" w:right="549"/>
      </w:pPr>
      <w:r>
        <w:t xml:space="preserve">Vejled </w:t>
      </w:r>
      <w:r w:rsidR="0040168F">
        <w:t xml:space="preserve">de eksterne </w:t>
      </w:r>
      <w:r w:rsidR="007C13C1">
        <w:t>bedømmerne</w:t>
      </w:r>
      <w:r>
        <w:t xml:space="preserve"> om </w:t>
      </w:r>
      <w:r w:rsidR="007C13C1">
        <w:t xml:space="preserve">overnatning og </w:t>
      </w:r>
      <w:r w:rsidR="00D75141">
        <w:t>hotel</w:t>
      </w:r>
      <w:r w:rsidR="007C13C1">
        <w:t xml:space="preserve">ophold </w:t>
      </w:r>
      <w:r w:rsidR="00D75141">
        <w:t xml:space="preserve"> </w:t>
      </w:r>
      <w:r w:rsidR="007C13C1">
        <w:t xml:space="preserve">(se </w:t>
      </w:r>
      <w:r w:rsidR="00E0370D">
        <w:t xml:space="preserve">s. </w:t>
      </w:r>
      <w:r>
        <w:t xml:space="preserve">2) </w:t>
      </w:r>
      <w:r w:rsidR="00206D44">
        <w:t>o</w:t>
      </w:r>
      <w:r w:rsidR="00D75141">
        <w:t>g del</w:t>
      </w:r>
      <w:r w:rsidR="007C13C1">
        <w:t xml:space="preserve"> gerne </w:t>
      </w:r>
      <w:r w:rsidR="00D75141">
        <w:t xml:space="preserve">information om offentlig transport til/fra lufthavn (se </w:t>
      </w:r>
      <w:hyperlink r:id="rId7" w:history="1">
        <w:r w:rsidR="00D75141">
          <w:rPr>
            <w:rStyle w:val="Hyperlink"/>
            <w:i/>
          </w:rPr>
          <w:t>Billund Lufthavn</w:t>
        </w:r>
      </w:hyperlink>
      <w:r w:rsidR="00D75141">
        <w:t xml:space="preserve"> og </w:t>
      </w:r>
      <w:hyperlink r:id="rId8" w:history="1">
        <w:r w:rsidR="00D75141">
          <w:rPr>
            <w:rStyle w:val="Hyperlink"/>
            <w:i/>
          </w:rPr>
          <w:t>Aarhus Lufthavn</w:t>
        </w:r>
      </w:hyperlink>
      <w:r w:rsidR="00D75141">
        <w:t>) samt til/fra universitetet.</w:t>
      </w:r>
    </w:p>
    <w:p w:rsidR="00D75141" w:rsidRDefault="00D75141" w:rsidP="00D75141">
      <w:pPr>
        <w:pStyle w:val="Overskrift3"/>
        <w:widowControl w:val="0"/>
        <w:numPr>
          <w:ilvl w:val="0"/>
          <w:numId w:val="18"/>
        </w:numPr>
        <w:tabs>
          <w:tab w:val="left" w:pos="833"/>
        </w:tabs>
        <w:autoSpaceDE w:val="0"/>
        <w:autoSpaceDN w:val="0"/>
        <w:spacing w:before="120" w:line="240" w:lineRule="auto"/>
        <w:ind w:hanging="360"/>
      </w:pPr>
      <w:r>
        <w:t>Modtagelsen</w:t>
      </w:r>
    </w:p>
    <w:p w:rsidR="00D75141" w:rsidRDefault="00D75141" w:rsidP="00D75141">
      <w:pPr>
        <w:pStyle w:val="Brdtekst"/>
        <w:ind w:left="832" w:right="186"/>
      </w:pPr>
      <w:r>
        <w:t xml:space="preserve">Sørg for at aftale konkret, hvor, hvornår og hvordan I </w:t>
      </w:r>
      <w:r w:rsidR="00206D44">
        <w:t xml:space="preserve">mødes første gang. Lad bedømmerne </w:t>
      </w:r>
      <w:r>
        <w:t>vide, hvor din fysiske arbejdsplads er/hvor I kan mødes og hvordan I kan komme i kontakt med hinanden.</w:t>
      </w:r>
    </w:p>
    <w:p w:rsidR="00D75141" w:rsidRDefault="00D75141" w:rsidP="00D75141">
      <w:pPr>
        <w:pStyle w:val="Overskrift3"/>
        <w:widowControl w:val="0"/>
        <w:numPr>
          <w:ilvl w:val="0"/>
          <w:numId w:val="18"/>
        </w:numPr>
        <w:tabs>
          <w:tab w:val="left" w:pos="832"/>
        </w:tabs>
        <w:autoSpaceDE w:val="0"/>
        <w:autoSpaceDN w:val="0"/>
        <w:spacing w:before="120" w:line="279" w:lineRule="exact"/>
        <w:ind w:left="831" w:hanging="360"/>
      </w:pPr>
      <w:r>
        <w:t xml:space="preserve">Frokost eller middag </w:t>
      </w:r>
      <w:r w:rsidR="007070AF">
        <w:t xml:space="preserve">i forbindelse med </w:t>
      </w:r>
      <w:r>
        <w:t>udvalgsarbejde</w:t>
      </w:r>
      <w:r w:rsidR="0040168F">
        <w:t>t</w:t>
      </w:r>
    </w:p>
    <w:p w:rsidR="007C13C1" w:rsidRDefault="007070AF" w:rsidP="007C13C1">
      <w:pPr>
        <w:pStyle w:val="Brdtekst"/>
        <w:ind w:left="831" w:right="265"/>
      </w:pPr>
      <w:r>
        <w:t xml:space="preserve">Indled </w:t>
      </w:r>
      <w:r w:rsidR="007C13C1">
        <w:t xml:space="preserve">gerne </w:t>
      </w:r>
      <w:r>
        <w:t xml:space="preserve">samarbejdet omkring forsvaret med </w:t>
      </w:r>
      <w:r w:rsidR="00D75141">
        <w:t xml:space="preserve">en </w:t>
      </w:r>
      <w:r w:rsidR="00E92070">
        <w:t>arbejds</w:t>
      </w:r>
      <w:r w:rsidR="00D75141">
        <w:t xml:space="preserve">frokost </w:t>
      </w:r>
      <w:r>
        <w:t>(opponentrummet i bygning 1230</w:t>
      </w:r>
      <w:r w:rsidR="00E0370D">
        <w:t>, lok.</w:t>
      </w:r>
      <w:r>
        <w:t xml:space="preserve"> 414 kan anvendes)</w:t>
      </w:r>
      <w:r w:rsidR="007C13C1">
        <w:t>.</w:t>
      </w:r>
      <w:r w:rsidR="007C13C1" w:rsidRPr="007C13C1">
        <w:t xml:space="preserve"> </w:t>
      </w:r>
      <w:r w:rsidR="00B171E3">
        <w:t>Frokost,</w:t>
      </w:r>
      <w:r w:rsidR="007C13C1">
        <w:t xml:space="preserve"> kaffe etc. til bedømmelsesudvalget</w:t>
      </w:r>
      <w:r w:rsidR="00B171E3">
        <w:t xml:space="preserve"> kan du f.</w:t>
      </w:r>
      <w:r w:rsidR="00C65054">
        <w:t>eks</w:t>
      </w:r>
      <w:r w:rsidR="00E0370D">
        <w:t>.</w:t>
      </w:r>
      <w:r w:rsidR="00C65054">
        <w:t xml:space="preserve"> bestille</w:t>
      </w:r>
      <w:r w:rsidR="00B171E3">
        <w:t xml:space="preserve"> hos </w:t>
      </w:r>
      <w:hyperlink r:id="rId9" w:history="1">
        <w:r w:rsidR="00B171E3">
          <w:rPr>
            <w:rStyle w:val="Hyperlink"/>
          </w:rPr>
          <w:t xml:space="preserve">Jespers Torvekøkken </w:t>
        </w:r>
      </w:hyperlink>
      <w:r w:rsidR="00B171E3">
        <w:t xml:space="preserve">eller </w:t>
      </w:r>
      <w:hyperlink r:id="rId10" w:history="1">
        <w:r w:rsidR="00B171E3">
          <w:rPr>
            <w:rStyle w:val="Hyperlink"/>
          </w:rPr>
          <w:t>Matematis</w:t>
        </w:r>
        <w:r w:rsidR="00C65054">
          <w:rPr>
            <w:rStyle w:val="Hyperlink"/>
          </w:rPr>
          <w:t xml:space="preserve">k </w:t>
        </w:r>
        <w:r w:rsidR="00E0370D">
          <w:rPr>
            <w:rStyle w:val="Hyperlink"/>
          </w:rPr>
          <w:t>K</w:t>
        </w:r>
        <w:r w:rsidR="00C65054">
          <w:rPr>
            <w:rStyle w:val="Hyperlink"/>
          </w:rPr>
          <w:t>antine</w:t>
        </w:r>
      </w:hyperlink>
      <w:r w:rsidR="00B171E3">
        <w:t xml:space="preserve">, der </w:t>
      </w:r>
      <w:r w:rsidR="00C65054">
        <w:t xml:space="preserve">begge </w:t>
      </w:r>
      <w:r w:rsidR="007C13C1">
        <w:t xml:space="preserve">bringer ud. </w:t>
      </w:r>
    </w:p>
    <w:p w:rsidR="00D75141" w:rsidRDefault="007C13C1" w:rsidP="007C13C1">
      <w:pPr>
        <w:pStyle w:val="Brdtekst"/>
        <w:ind w:left="831" w:right="265"/>
      </w:pPr>
      <w:r>
        <w:t xml:space="preserve">Inviter også gerne </w:t>
      </w:r>
      <w:r w:rsidR="00E0370D">
        <w:t xml:space="preserve">hele bedømmelsesudvalget </w:t>
      </w:r>
      <w:r>
        <w:t xml:space="preserve">til </w:t>
      </w:r>
      <w:r w:rsidR="00D75141">
        <w:t xml:space="preserve">middag </w:t>
      </w:r>
      <w:r w:rsidR="00E92070">
        <w:t xml:space="preserve">om aftenen inden eller efter forsvaret. </w:t>
      </w:r>
      <w:r>
        <w:t xml:space="preserve"> </w:t>
      </w:r>
    </w:p>
    <w:p w:rsidR="000C699D" w:rsidRPr="000C699D" w:rsidRDefault="00996CEB" w:rsidP="000C699D">
      <w:pPr>
        <w:pStyle w:val="Brdtekst"/>
        <w:ind w:left="831" w:right="265"/>
      </w:pPr>
      <w:r>
        <w:t>U</w:t>
      </w:r>
      <w:r w:rsidR="00CC4A73">
        <w:t xml:space="preserve">dgifter </w:t>
      </w:r>
      <w:r w:rsidR="00C65054">
        <w:t>til frokost</w:t>
      </w:r>
      <w:r w:rsidR="004D0807">
        <w:t xml:space="preserve"> </w:t>
      </w:r>
      <w:r w:rsidR="004D0807" w:rsidRPr="004D0807">
        <w:rPr>
          <w:b/>
        </w:rPr>
        <w:t>eller</w:t>
      </w:r>
      <w:r w:rsidR="00276F7C" w:rsidRPr="004D0807">
        <w:rPr>
          <w:b/>
        </w:rPr>
        <w:t xml:space="preserve"> </w:t>
      </w:r>
      <w:r w:rsidR="00276F7C">
        <w:t>middag dækkes af ph.d.-administrationen</w:t>
      </w:r>
      <w:r w:rsidR="000C699D">
        <w:t>.</w:t>
      </w:r>
      <w:r w:rsidR="00276F7C">
        <w:t xml:space="preserve"> Faktura på forplejning </w:t>
      </w:r>
      <w:r w:rsidR="00276F7C" w:rsidRPr="00276F7C">
        <w:t xml:space="preserve">kan sendes direkte til </w:t>
      </w:r>
      <w:r w:rsidR="000C699D">
        <w:t>ph.d.-administrationen</w:t>
      </w:r>
      <w:r w:rsidR="00E0370D">
        <w:t xml:space="preserve"> pr. e-mail til</w:t>
      </w:r>
      <w:r w:rsidR="000C699D">
        <w:t xml:space="preserve"> </w:t>
      </w:r>
      <w:hyperlink r:id="rId11" w:history="1">
        <w:r w:rsidR="000C699D" w:rsidRPr="000C699D">
          <w:rPr>
            <w:rStyle w:val="Hyperlink"/>
            <w:sz w:val="20"/>
          </w:rPr>
          <w:t>christina.bekhoi@au.dk</w:t>
        </w:r>
      </w:hyperlink>
      <w:r w:rsidR="00E0370D">
        <w:rPr>
          <w:rStyle w:val="Hyperlink"/>
          <w:sz w:val="20"/>
        </w:rPr>
        <w:t xml:space="preserve"> </w:t>
      </w:r>
      <w:r w:rsidR="00E0370D" w:rsidRPr="004D0807">
        <w:rPr>
          <w:rStyle w:val="Hyperlink"/>
          <w:color w:val="auto"/>
          <w:sz w:val="20"/>
        </w:rPr>
        <w:t>eller</w:t>
      </w:r>
      <w:r w:rsidR="000C699D" w:rsidRPr="004D0807">
        <w:t xml:space="preserve"> </w:t>
      </w:r>
      <w:r w:rsidR="000C699D">
        <w:t>v</w:t>
      </w:r>
      <w:r w:rsidR="00276F7C" w:rsidRPr="00276F7C">
        <w:t xml:space="preserve">ia følgende EAN nr.: 5798 000 418370. </w:t>
      </w:r>
      <w:r w:rsidR="000C699D" w:rsidRPr="000C699D">
        <w:t xml:space="preserve">Vær opmærksom på, at </w:t>
      </w:r>
      <w:r w:rsidR="000C699D">
        <w:t xml:space="preserve">anledningen (doktorforsvar + navn på doktorand) og </w:t>
      </w:r>
      <w:r w:rsidR="00EB1CF7">
        <w:t xml:space="preserve">deltagernes navne </w:t>
      </w:r>
      <w:r w:rsidR="000C699D" w:rsidRPr="000C699D">
        <w:rPr>
          <w:i/>
        </w:rPr>
        <w:t xml:space="preserve">skal </w:t>
      </w:r>
      <w:r w:rsidR="000C699D" w:rsidRPr="000C699D">
        <w:t>være anført på faktura</w:t>
      </w:r>
      <w:r w:rsidR="000C699D">
        <w:t>en</w:t>
      </w:r>
      <w:r w:rsidR="000C699D" w:rsidRPr="000C699D">
        <w:t>.</w:t>
      </w:r>
    </w:p>
    <w:p w:rsidR="00276F7C" w:rsidRPr="00276F7C" w:rsidRDefault="00CC4A73" w:rsidP="00276F7C">
      <w:pPr>
        <w:pStyle w:val="Brdtekst"/>
        <w:ind w:left="831" w:right="265"/>
      </w:pPr>
      <w:r>
        <w:t xml:space="preserve">Beløbsgrænserne mv. fremgår af </w:t>
      </w:r>
      <w:hyperlink r:id="rId12" w:history="1">
        <w:r w:rsidRPr="00276F7C">
          <w:rPr>
            <w:rStyle w:val="Hyperlink"/>
            <w:i/>
          </w:rPr>
          <w:t>AU’s regler for repræsentation</w:t>
        </w:r>
      </w:hyperlink>
      <w:r>
        <w:t xml:space="preserve">. </w:t>
      </w:r>
    </w:p>
    <w:p w:rsidR="002C6ACD" w:rsidRDefault="002C6ACD" w:rsidP="002C6ACD">
      <w:pPr>
        <w:pStyle w:val="Brdtekst"/>
        <w:ind w:left="831" w:right="265"/>
      </w:pPr>
    </w:p>
    <w:p w:rsidR="00EB1CF7" w:rsidRDefault="00EB1CF7" w:rsidP="002C6ACD">
      <w:pPr>
        <w:spacing w:after="160" w:line="259" w:lineRule="auto"/>
        <w:rPr>
          <w:b/>
          <w:color w:val="2E74B5"/>
        </w:rPr>
      </w:pPr>
    </w:p>
    <w:p w:rsidR="00EB1CF7" w:rsidRDefault="00EB1CF7" w:rsidP="002C6ACD">
      <w:pPr>
        <w:spacing w:after="160" w:line="259" w:lineRule="auto"/>
        <w:rPr>
          <w:b/>
          <w:color w:val="2E74B5"/>
        </w:rPr>
      </w:pPr>
    </w:p>
    <w:p w:rsidR="002C6ACD" w:rsidRDefault="002C6ACD" w:rsidP="002C6ACD">
      <w:pPr>
        <w:spacing w:after="160" w:line="259" w:lineRule="auto"/>
        <w:rPr>
          <w:color w:val="2E74B5"/>
        </w:rPr>
      </w:pPr>
      <w:r w:rsidRPr="00F437D6">
        <w:rPr>
          <w:b/>
          <w:color w:val="2E74B5"/>
        </w:rPr>
        <w:t>2</w:t>
      </w:r>
      <w:r>
        <w:rPr>
          <w:color w:val="2E74B5"/>
        </w:rPr>
        <w:t xml:space="preserve">   </w:t>
      </w:r>
      <w:r w:rsidRPr="002C6ACD">
        <w:rPr>
          <w:b/>
          <w:color w:val="2E74B5"/>
        </w:rPr>
        <w:t>Praktiske oplysninger til bedømmelsesudvalgets eksterne medlemmer</w:t>
      </w:r>
      <w:r>
        <w:rPr>
          <w:color w:val="2E74B5"/>
        </w:rPr>
        <w:t xml:space="preserve"> </w:t>
      </w:r>
    </w:p>
    <w:p w:rsidR="002C6ACD" w:rsidRPr="00C0165F" w:rsidRDefault="00276F7C" w:rsidP="002C6ACD">
      <w:pPr>
        <w:spacing w:after="160" w:line="259" w:lineRule="auto"/>
      </w:pPr>
      <w:r>
        <w:rPr>
          <w:b/>
          <w:bCs/>
        </w:rPr>
        <w:t xml:space="preserve">A. </w:t>
      </w:r>
      <w:r w:rsidR="002C6ACD" w:rsidRPr="00C0165F">
        <w:rPr>
          <w:b/>
          <w:bCs/>
        </w:rPr>
        <w:t>Rejseudgifter og vederlag</w:t>
      </w:r>
    </w:p>
    <w:p w:rsidR="002C6ACD" w:rsidRPr="00C0165F" w:rsidRDefault="002C6ACD" w:rsidP="002C6ACD">
      <w:pPr>
        <w:spacing w:after="160" w:line="259" w:lineRule="auto"/>
      </w:pPr>
      <w:r w:rsidRPr="00F437D6">
        <w:rPr>
          <w:u w:val="single"/>
        </w:rPr>
        <w:t>Rejser</w:t>
      </w:r>
      <w:r w:rsidRPr="00C0165F">
        <w:t xml:space="preserve">: </w:t>
      </w:r>
      <w:r w:rsidR="00E0370D">
        <w:br/>
      </w:r>
      <w:r w:rsidRPr="00C0165F">
        <w:t>Rejseudgifter refunderes efter Aarhus Universitets retningslinjer for afregning af rejser og forplejning</w:t>
      </w:r>
    </w:p>
    <w:p w:rsidR="002C6ACD" w:rsidRPr="00C0165F" w:rsidRDefault="002C6ACD" w:rsidP="002C6ACD">
      <w:pPr>
        <w:spacing w:after="160" w:line="259" w:lineRule="auto"/>
      </w:pPr>
      <w:r w:rsidRPr="00C0165F">
        <w:t>Følgende regler gælder ved rejser:  </w:t>
      </w:r>
    </w:p>
    <w:p w:rsidR="002C6ACD" w:rsidRPr="00C0165F" w:rsidRDefault="002C6ACD" w:rsidP="002C6ACD">
      <w:pPr>
        <w:numPr>
          <w:ilvl w:val="0"/>
          <w:numId w:val="22"/>
        </w:numPr>
        <w:spacing w:after="160" w:line="259" w:lineRule="auto"/>
      </w:pPr>
      <w:r w:rsidRPr="00C0165F">
        <w:t>Brug offentlig transport og den billigste transportform under dit ophold</w:t>
      </w:r>
    </w:p>
    <w:p w:rsidR="002C6ACD" w:rsidRPr="00C0165F" w:rsidRDefault="002C6ACD" w:rsidP="002C6ACD">
      <w:pPr>
        <w:numPr>
          <w:ilvl w:val="0"/>
          <w:numId w:val="22"/>
        </w:numPr>
        <w:spacing w:after="160" w:line="259" w:lineRule="auto"/>
      </w:pPr>
      <w:r w:rsidRPr="00C0165F">
        <w:t>Rejs kun på standard klasse</w:t>
      </w:r>
    </w:p>
    <w:p w:rsidR="002C6ACD" w:rsidRPr="00C0165F" w:rsidRDefault="002C6ACD" w:rsidP="002C6ACD">
      <w:pPr>
        <w:numPr>
          <w:ilvl w:val="0"/>
          <w:numId w:val="22"/>
        </w:numPr>
        <w:spacing w:after="160" w:line="259" w:lineRule="auto"/>
      </w:pPr>
      <w:r w:rsidRPr="00C0165F">
        <w:t>Hvis du har behov for at booke en taxi</w:t>
      </w:r>
      <w:r w:rsidR="00E0370D">
        <w:t>,</w:t>
      </w:r>
      <w:r w:rsidRPr="00C0165F">
        <w:t xml:space="preserve"> bedes du venligst aftale dette med ph.d.-administrationen.</w:t>
      </w:r>
    </w:p>
    <w:p w:rsidR="002C6ACD" w:rsidRPr="00C0165F" w:rsidRDefault="002C6ACD" w:rsidP="002C6ACD">
      <w:pPr>
        <w:spacing w:after="160" w:line="259" w:lineRule="auto"/>
      </w:pPr>
      <w:r w:rsidRPr="00F437D6">
        <w:rPr>
          <w:u w:val="single"/>
        </w:rPr>
        <w:t>Vederlag</w:t>
      </w:r>
      <w:r w:rsidRPr="00C0165F">
        <w:t>:  </w:t>
      </w:r>
      <w:r w:rsidR="00E0370D">
        <w:br/>
      </w:r>
      <w:r w:rsidRPr="00C0165F">
        <w:t>Eksterne bedømmere er berettiget til et vederlag på 10.000 kr. Honoraret udbetales efter doktorforsvaret har fundet sted.  </w:t>
      </w:r>
    </w:p>
    <w:p w:rsidR="002C6ACD" w:rsidRPr="00C0165F" w:rsidRDefault="002C6ACD" w:rsidP="002C6ACD">
      <w:pPr>
        <w:spacing w:after="160" w:line="259" w:lineRule="auto"/>
      </w:pPr>
      <w:r w:rsidRPr="00C0165F">
        <w:rPr>
          <w:i/>
          <w:iCs/>
        </w:rPr>
        <w:t>Bedømmere, der ikke har dansk cpr. nummer</w:t>
      </w:r>
      <w:r w:rsidRPr="00C0165F">
        <w:t>, vil få tilsendt et link fra ph.d.-administrationen til et online system, hvor alle relevante oplysninger registreres. Udbetaling af honorar og refundering af rejseudgifter sker samtidig.</w:t>
      </w:r>
      <w:r w:rsidR="00F437D6">
        <w:t xml:space="preserve"> </w:t>
      </w:r>
    </w:p>
    <w:p w:rsidR="002C6ACD" w:rsidRPr="00C0165F" w:rsidRDefault="002C6ACD" w:rsidP="002C6ACD">
      <w:pPr>
        <w:spacing w:after="160" w:line="259" w:lineRule="auto"/>
      </w:pPr>
      <w:r w:rsidRPr="00C0165F">
        <w:rPr>
          <w:i/>
          <w:iCs/>
        </w:rPr>
        <w:t>Bedømmere med et dansk cpr. nummer</w:t>
      </w:r>
      <w:r w:rsidRPr="00C0165F">
        <w:t> vil modtage en e-mail fra ph.d.-administrationen med de relevante afregningsskemaer. Bi</w:t>
      </w:r>
      <w:r w:rsidR="00E0370D">
        <w:t>l</w:t>
      </w:r>
      <w:r w:rsidRPr="00C0165F">
        <w:t>letter og udgiftsbilag skal vedhæftes skemaerne, som skal sendes med e-mail til </w:t>
      </w:r>
      <w:hyperlink r:id="rId13" w:history="1">
        <w:r w:rsidRPr="00C0165F">
          <w:rPr>
            <w:rStyle w:val="Hyperlink"/>
          </w:rPr>
          <w:t>graduateschoolhealth@au.dk</w:t>
        </w:r>
      </w:hyperlink>
      <w:r w:rsidRPr="00C0165F">
        <w:t> med titel ”doktorforsvar navn på doktorand ” att/ Christina Bak Bekhoi</w:t>
      </w:r>
      <w:r w:rsidR="00E0370D">
        <w:t>.</w:t>
      </w:r>
    </w:p>
    <w:p w:rsidR="002C6ACD" w:rsidRPr="00C0165F" w:rsidRDefault="00276F7C" w:rsidP="002C6ACD">
      <w:pPr>
        <w:spacing w:after="160" w:line="259" w:lineRule="auto"/>
      </w:pPr>
      <w:r>
        <w:rPr>
          <w:b/>
          <w:bCs/>
        </w:rPr>
        <w:t xml:space="preserve">B. </w:t>
      </w:r>
      <w:r w:rsidR="002C6ACD" w:rsidRPr="00C0165F">
        <w:rPr>
          <w:b/>
          <w:bCs/>
        </w:rPr>
        <w:t>Overnatning og bookning af hotel  </w:t>
      </w:r>
    </w:p>
    <w:p w:rsidR="002C6ACD" w:rsidRPr="00C0165F" w:rsidRDefault="002C6ACD" w:rsidP="002C6ACD">
      <w:pPr>
        <w:spacing w:after="160" w:line="259" w:lineRule="auto"/>
      </w:pPr>
      <w:r w:rsidRPr="00C0165F">
        <w:t>Du kan vælge mellem følgende</w:t>
      </w:r>
    </w:p>
    <w:p w:rsidR="002C6ACD" w:rsidRPr="00C0165F" w:rsidRDefault="002C6ACD" w:rsidP="002C6ACD">
      <w:pPr>
        <w:spacing w:after="160" w:line="259" w:lineRule="auto"/>
      </w:pPr>
      <w:r w:rsidRPr="00C0165F">
        <w:t>1. Vi hjælper med at bestille hotel i Danmark. Alt vi behøver fra dig er:</w:t>
      </w:r>
    </w:p>
    <w:p w:rsidR="002C6ACD" w:rsidRPr="00C0165F" w:rsidRDefault="002C6ACD" w:rsidP="002C6ACD">
      <w:pPr>
        <w:numPr>
          <w:ilvl w:val="0"/>
          <w:numId w:val="23"/>
        </w:numPr>
        <w:spacing w:after="160" w:line="259" w:lineRule="auto"/>
      </w:pPr>
      <w:r w:rsidRPr="00C0165F">
        <w:t>Ankomsttidspunkt</w:t>
      </w:r>
    </w:p>
    <w:p w:rsidR="002C6ACD" w:rsidRPr="00C0165F" w:rsidRDefault="002C6ACD" w:rsidP="002C6ACD">
      <w:pPr>
        <w:numPr>
          <w:ilvl w:val="0"/>
          <w:numId w:val="23"/>
        </w:numPr>
        <w:spacing w:after="160" w:line="259" w:lineRule="auto"/>
      </w:pPr>
      <w:r w:rsidRPr="00C0165F">
        <w:t>By hvor forsvaret finder sted</w:t>
      </w:r>
    </w:p>
    <w:p w:rsidR="002C6ACD" w:rsidRPr="00C0165F" w:rsidRDefault="002C6ACD" w:rsidP="002C6ACD">
      <w:pPr>
        <w:numPr>
          <w:ilvl w:val="0"/>
          <w:numId w:val="23"/>
        </w:numPr>
        <w:spacing w:after="160" w:line="259" w:lineRule="auto"/>
      </w:pPr>
      <w:r w:rsidRPr="00C0165F">
        <w:t>Navn på den person som forsvarer sin doktorafhandling</w:t>
      </w:r>
    </w:p>
    <w:p w:rsidR="002C6ACD" w:rsidRPr="00C0165F" w:rsidRDefault="002C6ACD" w:rsidP="002C6ACD">
      <w:pPr>
        <w:numPr>
          <w:ilvl w:val="0"/>
          <w:numId w:val="23"/>
        </w:numPr>
        <w:spacing w:after="160" w:line="259" w:lineRule="auto"/>
      </w:pPr>
      <w:r w:rsidRPr="00C0165F">
        <w:t>Send e-mail med de ovenanførte informationer til </w:t>
      </w:r>
      <w:hyperlink r:id="rId14" w:history="1">
        <w:r w:rsidRPr="00C0165F">
          <w:rPr>
            <w:rStyle w:val="Hyperlink"/>
          </w:rPr>
          <w:t>graduateschoolhealth@au.dk</w:t>
        </w:r>
      </w:hyperlink>
      <w:r w:rsidRPr="00C0165F">
        <w:t> att/ Christina Bak Bekhoi</w:t>
      </w:r>
    </w:p>
    <w:p w:rsidR="002C6ACD" w:rsidRPr="00C0165F" w:rsidRDefault="002C6ACD" w:rsidP="002C6ACD">
      <w:pPr>
        <w:spacing w:after="160" w:line="259" w:lineRule="auto"/>
      </w:pPr>
      <w:r w:rsidRPr="00C0165F">
        <w:t>2. Du kan bo hos privat (du vil i så</w:t>
      </w:r>
      <w:r w:rsidR="00E0370D">
        <w:t xml:space="preserve"> </w:t>
      </w:r>
      <w:r w:rsidRPr="00C0165F">
        <w:t>fald få et mindre beløb refunderet, hvis du angiver beløbet i rejseskemaet.)</w:t>
      </w:r>
    </w:p>
    <w:p w:rsidR="002C6ACD" w:rsidRPr="00C0165F" w:rsidRDefault="002C6ACD" w:rsidP="002C6ACD">
      <w:pPr>
        <w:spacing w:after="160" w:line="259" w:lineRule="auto"/>
      </w:pPr>
      <w:r w:rsidRPr="00C0165F">
        <w:t>3. Du kan selv booke overnatnin</w:t>
      </w:r>
      <w:r w:rsidR="0038488C">
        <w:t>g. Vær i så fald opmærksom på, </w:t>
      </w:r>
      <w:r w:rsidRPr="00C0165F">
        <w:t>at ph.d.-administrationen refunderer op til 2 overnatninger (max. 1000 kr. pr nat inkl. moms)</w:t>
      </w:r>
    </w:p>
    <w:p w:rsidR="002C6ACD" w:rsidRDefault="002C6ACD" w:rsidP="0038488C">
      <w:pPr>
        <w:spacing w:after="160" w:line="259" w:lineRule="auto"/>
        <w:rPr>
          <w:color w:val="2E74B5"/>
        </w:rPr>
      </w:pPr>
      <w:r w:rsidRPr="00C0165F">
        <w:t>Har du spørgsmål, er du velkommen til at kontakte </w:t>
      </w:r>
      <w:hyperlink r:id="rId15" w:history="1">
        <w:r w:rsidRPr="00C0165F">
          <w:rPr>
            <w:rStyle w:val="Hyperlink"/>
          </w:rPr>
          <w:t>graduateschoolhealth@au.dk</w:t>
        </w:r>
      </w:hyperlink>
      <w:r w:rsidRPr="00C0165F">
        <w:t> att/ Christina Bak Bekhoi.</w:t>
      </w:r>
      <w:r w:rsidR="0038488C">
        <w:t xml:space="preserve"> </w:t>
      </w:r>
    </w:p>
    <w:sectPr w:rsidR="002C6ACD" w:rsidSect="00961BC5">
      <w:headerReference w:type="default" r:id="rId16"/>
      <w:headerReference w:type="first" r:id="rId17"/>
      <w:footerReference w:type="first" r:id="rId18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6A9" w:rsidRDefault="008F66A9">
      <w:r>
        <w:separator/>
      </w:r>
    </w:p>
  </w:endnote>
  <w:endnote w:type="continuationSeparator" w:id="0">
    <w:p w:rsidR="008F66A9" w:rsidRDefault="008F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73F2E28-4CF2-484C-AD9D-444910D76110}"/>
    <w:embedBold r:id="rId2" w:fontKey="{59FD8553-BBF6-4AE6-A50D-CFA2112C610D}"/>
    <w:embedItalic r:id="rId3" w:fontKey="{D404D4EC-81AF-4D44-801A-6C696FBD04FF}"/>
    <w:embedBoldItalic r:id="rId4" w:fontKey="{C027FA1A-BD34-4B89-B481-56168EB3B2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002D7674-E093-461A-97A1-F3E6722DFF0D}"/>
    <w:embedBold r:id="rId6" w:fontKey="{D03C43AE-945D-4270-B5C0-FBCE77D4F4C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4A677A-1EB7-4190-8EC2-474327E6026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9206701-7AD1-41E5-BA0B-92C51F479F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1068F24-EDB2-43F4-908E-421F24466F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DF6156C-C018-4C87-9535-1D354193DE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:rsidTr="008F47F2">
      <w:tc>
        <w:tcPr>
          <w:tcW w:w="2409" w:type="dxa"/>
        </w:tcPr>
        <w:p w:rsidR="00B704CF" w:rsidRPr="009224E3" w:rsidRDefault="00B704CF" w:rsidP="00B704CF">
          <w:bookmarkStart w:id="56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17102485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102485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6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7" w:name="OFF_UnitName"/>
          <w:bookmarkStart w:id="58" w:name="OFF_UnitName_HIF"/>
          <w:r>
            <w:t>Ph.d.-administration</w:t>
          </w:r>
          <w:bookmarkEnd w:id="57"/>
        </w:p>
        <w:p w:rsidR="00B704CF" w:rsidRPr="009224E3" w:rsidRDefault="00B704CF" w:rsidP="008F47F2">
          <w:pPr>
            <w:pStyle w:val="Template-Address"/>
          </w:pPr>
          <w:bookmarkStart w:id="59" w:name="LAN_AU"/>
          <w:bookmarkEnd w:id="58"/>
          <w:r>
            <w:t>Aarhus Universitet</w:t>
          </w:r>
          <w:bookmarkEnd w:id="59"/>
        </w:p>
        <w:p w:rsidR="00B704CF" w:rsidRPr="009224E3" w:rsidRDefault="00B704CF" w:rsidP="008F47F2">
          <w:pPr>
            <w:pStyle w:val="Template-Address"/>
          </w:pPr>
          <w:bookmarkStart w:id="60" w:name="OFF_AddressComputed"/>
          <w:r>
            <w:t>Katrinebjergvej 89 F</w:t>
          </w:r>
          <w:r>
            <w:br/>
            <w:t>8200 Aarhus N</w:t>
          </w:r>
          <w:bookmarkEnd w:id="60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1" w:name="LAN_Tel"/>
          <w:bookmarkStart w:id="62" w:name="OFF_Phone_HIF"/>
          <w:r>
            <w:t>Tlf.:</w:t>
          </w:r>
          <w:bookmarkEnd w:id="61"/>
          <w:r w:rsidRPr="009224E3">
            <w:t xml:space="preserve"> </w:t>
          </w:r>
          <w:bookmarkStart w:id="63" w:name="OFF_Phone"/>
          <w:r>
            <w:t>+45 8715 0000</w:t>
          </w:r>
          <w:bookmarkEnd w:id="63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4" w:name="LAN_Fax"/>
          <w:bookmarkStart w:id="65" w:name="OFF_Fax_HIF"/>
          <w:bookmarkEnd w:id="62"/>
          <w:r>
            <w:rPr>
              <w:vanish/>
            </w:rPr>
            <w:t>Fax:</w:t>
          </w:r>
          <w:bookmarkEnd w:id="64"/>
          <w:r w:rsidRPr="009224E3">
            <w:rPr>
              <w:vanish/>
            </w:rPr>
            <w:t xml:space="preserve"> </w:t>
          </w:r>
          <w:bookmarkStart w:id="66" w:name="OFF_Fax"/>
          <w:bookmarkEnd w:id="66"/>
        </w:p>
        <w:p w:rsidR="00B704CF" w:rsidRPr="009224E3" w:rsidRDefault="00B704CF" w:rsidP="008F47F2">
          <w:pPr>
            <w:pStyle w:val="Template-Address"/>
            <w:jc w:val="right"/>
          </w:pPr>
          <w:bookmarkStart w:id="67" w:name="OFF_Email_HIF"/>
          <w:bookmarkEnd w:id="65"/>
          <w:r w:rsidRPr="009224E3">
            <w:t xml:space="preserve">E-mail: </w:t>
          </w:r>
          <w:bookmarkStart w:id="68" w:name="OFF_Email"/>
          <w:r>
            <w:t>health@au.dk</w:t>
          </w:r>
          <w:bookmarkEnd w:id="68"/>
        </w:p>
        <w:p w:rsidR="00B704CF" w:rsidRPr="009224E3" w:rsidRDefault="00B704CF" w:rsidP="008F47F2">
          <w:pPr>
            <w:pStyle w:val="Template-Address"/>
            <w:jc w:val="right"/>
          </w:pPr>
          <w:bookmarkStart w:id="69" w:name="OFF_wwwComputed_HIF"/>
          <w:bookmarkEnd w:id="67"/>
          <w:r>
            <w:t xml:space="preserve">Web: </w:t>
          </w:r>
          <w:bookmarkStart w:id="70" w:name="OFF_wwwComputed"/>
          <w:r>
            <w:t>health.au.dk/om-health/organisation/administrationscentret/forskeruddannelsen</w:t>
          </w:r>
          <w:bookmarkEnd w:id="69"/>
          <w:bookmarkEnd w:id="70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6A9" w:rsidRDefault="008F66A9">
      <w:r>
        <w:separator/>
      </w:r>
    </w:p>
  </w:footnote>
  <w:footnote w:type="continuationSeparator" w:id="0">
    <w:p w:rsidR="008F66A9" w:rsidRDefault="008F66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6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r>
                      <w:rPr>
                        <w:color w:val="003D73" w:themeColor="text2"/>
                      </w:rPr>
                      <w:t>Health</w:t>
                    </w:r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656D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8" w:name="CUS_DocumentName_1"/>
                          <w:r>
                            <w:t>Notat</w:t>
                          </w:r>
                          <w:bookmarkEnd w:id="8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9" w:name="USR_Name_2"/>
                          <w:r>
                            <w:t>Lene Bøgh Sørensen</w:t>
                          </w:r>
                          <w:bookmarkStart w:id="10" w:name="USR_Name_2_HIF"/>
                          <w:bookmarkEnd w:id="9"/>
                        </w:p>
                        <w:bookmarkEnd w:id="10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1" w:name="LAN_Date_1"/>
                          <w:r>
                            <w:t>Dato</w:t>
                          </w:r>
                          <w:bookmarkEnd w:id="11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2" w:name="Date_DateCustomA_1"/>
                          <w:r w:rsidR="00EB1CF7">
                            <w:t>16</w:t>
                          </w:r>
                          <w:r>
                            <w:t>. februar 2022</w:t>
                          </w:r>
                          <w:bookmarkEnd w:id="12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3" w:name="LAN_Sagsnr_1"/>
                          <w:bookmarkStart w:id="14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5" w:name="FLD_Sagsnummer_1"/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Ref_1"/>
                          <w:bookmarkStart w:id="17" w:name="FLD_Reference_1_HIF"/>
                          <w:bookmarkEnd w:id="14"/>
                          <w:r>
                            <w:rPr>
                              <w:vanish/>
                            </w:rPr>
                            <w:t>Ref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8" w:name="FLD_Reference_1"/>
                          <w:bookmarkEnd w:id="18"/>
                        </w:p>
                        <w:bookmarkEnd w:id="17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9" w:name="LAN_Page_1"/>
                          <w:r>
                            <w:t>Side</w:t>
                          </w:r>
                          <w:bookmarkEnd w:id="19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C270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C270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56FFF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0" w:name="CUS_DocumentName_1"/>
                    <w:r>
                      <w:t>Notat</w:t>
                    </w:r>
                    <w:bookmarkEnd w:id="20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1" w:name="USR_Name_2"/>
                    <w:r>
                      <w:t>Lene Bøgh Sørensen</w:t>
                    </w:r>
                    <w:bookmarkStart w:id="22" w:name="USR_Name_2_HIF"/>
                    <w:bookmarkEnd w:id="21"/>
                  </w:p>
                  <w:bookmarkEnd w:id="22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End w:id="23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24" w:name="Date_DateCustomA_1"/>
                    <w:r w:rsidR="00EB1CF7">
                      <w:t>16</w:t>
                    </w:r>
                    <w:r>
                      <w:t>. februar 2022</w:t>
                    </w:r>
                    <w:bookmarkEnd w:id="24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C270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C270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2" w:name="OFF_Logo1AComputed"/>
                    <w:bookmarkStart w:id="43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2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4" w:name="OFF_Logo2AComputed"/>
                    <w:bookmarkStart w:id="45" w:name="OFF_Logo2AComputed_HIF"/>
                    <w:bookmarkEnd w:id="43"/>
                    <w:r>
                      <w:rPr>
                        <w:color w:val="003D73" w:themeColor="text2"/>
                      </w:rPr>
                      <w:t>Health</w:t>
                    </w:r>
                    <w:bookmarkEnd w:id="44"/>
                    <w:bookmarkEnd w:id="45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AE61D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8" w:name="OFF_Logo3AComputed"/>
                    <w:bookmarkStart w:id="49" w:name="OFF_Logo3AComputed_HIF"/>
                    <w:bookmarkEnd w:id="48"/>
                    <w:bookmarkEnd w:id="49"/>
                  </w:p>
                </w:txbxContent>
              </v:textbox>
              <w10:wrap anchorx="margin" anchory="margin"/>
            </v:shape>
          </w:pict>
        </mc:Fallback>
      </mc:AlternateContent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38" w:name="CUS_DocumentName"/>
                          <w:r>
                            <w:t>Notat</w:t>
                          </w:r>
                          <w:bookmarkEnd w:id="38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9" w:name="USR_Name"/>
                          <w:r>
                            <w:t>Lene Bøgh Sørensen</w:t>
                          </w:r>
                          <w:bookmarkStart w:id="40" w:name="USR_Name_HIF"/>
                          <w:bookmarkEnd w:id="39"/>
                        </w:p>
                        <w:bookmarkEnd w:id="40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1" w:name="LAN_Date"/>
                          <w:r>
                            <w:t>Dato</w:t>
                          </w:r>
                          <w:bookmarkEnd w:id="41"/>
                          <w:r>
                            <w:t xml:space="preserve">: </w:t>
                          </w:r>
                          <w:bookmarkStart w:id="42" w:name="Date_DateCustomA"/>
                          <w:r w:rsidR="00797D33">
                            <w:t>16</w:t>
                          </w:r>
                          <w:r>
                            <w:t>. februar 2022</w:t>
                          </w:r>
                          <w:bookmarkEnd w:id="42"/>
                        </w:p>
                        <w:p w:rsidR="00F437D6" w:rsidRDefault="00307E90" w:rsidP="00F437D6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3" w:name="LAN_Sagsnr"/>
                          <w:bookmarkStart w:id="4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3"/>
                          <w:r>
                            <w:rPr>
                              <w:vanish/>
                            </w:rPr>
                            <w:t>.:</w:t>
                          </w:r>
                          <w:bookmarkStart w:id="45" w:name="FLD_Sagsnummer"/>
                          <w:bookmarkStart w:id="46" w:name="FLD_Reference"/>
                          <w:bookmarkEnd w:id="45"/>
                          <w:bookmarkEnd w:id="44"/>
                          <w:bookmarkEnd w:id="46"/>
                        </w:p>
                        <w:p w:rsidR="00F437D6" w:rsidRPr="00F437D6" w:rsidRDefault="00F437D6" w:rsidP="00F437D6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 xml:space="preserve">Side. 1 af 2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7" w:name="CUS_DocumentName"/>
                    <w:r>
                      <w:t>Notat</w:t>
                    </w:r>
                    <w:bookmarkEnd w:id="47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8" w:name="USR_Name"/>
                    <w:r>
                      <w:t>Lene Bøgh Sørensen</w:t>
                    </w:r>
                    <w:bookmarkStart w:id="49" w:name="USR_Name_HIF"/>
                    <w:bookmarkEnd w:id="48"/>
                  </w:p>
                  <w:bookmarkEnd w:id="49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0" w:name="LAN_Date"/>
                    <w:r>
                      <w:t>Dato</w:t>
                    </w:r>
                    <w:bookmarkEnd w:id="50"/>
                    <w:r>
                      <w:t xml:space="preserve">: </w:t>
                    </w:r>
                    <w:bookmarkStart w:id="51" w:name="Date_DateCustomA"/>
                    <w:r w:rsidR="00797D33">
                      <w:t>16</w:t>
                    </w:r>
                    <w:r>
                      <w:t>. februar 2022</w:t>
                    </w:r>
                    <w:bookmarkEnd w:id="51"/>
                  </w:p>
                  <w:p w:rsidR="00F437D6" w:rsidRDefault="00307E90" w:rsidP="00F437D6">
                    <w:pPr>
                      <w:pStyle w:val="Template"/>
                      <w:rPr>
                        <w:vanish/>
                      </w:rPr>
                    </w:pPr>
                    <w:bookmarkStart w:id="52" w:name="LAN_Sagsnr"/>
                    <w:bookmarkStart w:id="53" w:name="FLD_Sagsnummer_HIF"/>
                    <w:r>
                      <w:rPr>
                        <w:vanish/>
                      </w:rPr>
                      <w:t>Sags nr</w:t>
                    </w:r>
                    <w:bookmarkEnd w:id="52"/>
                    <w:r>
                      <w:rPr>
                        <w:vanish/>
                      </w:rPr>
                      <w:t>.:</w:t>
                    </w:r>
                    <w:bookmarkStart w:id="54" w:name="FLD_Sagsnummer"/>
                    <w:bookmarkStart w:id="55" w:name="FLD_Reference"/>
                    <w:bookmarkEnd w:id="54"/>
                    <w:bookmarkEnd w:id="53"/>
                    <w:bookmarkEnd w:id="55"/>
                  </w:p>
                  <w:p w:rsidR="00F437D6" w:rsidRPr="00F437D6" w:rsidRDefault="00F437D6" w:rsidP="00F437D6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 xml:space="preserve">Side. 1 af 2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lede 8" o:spid="_x0000_i1026" type="#_x0000_t75" alt="Skillelinjer" style="width:14.4pt;height:298.2pt;visibility:visible;mso-wrap-style:square" o:bullet="t">
        <v:imagedata r:id="rId1" o:title="Skillelinjer" croptop="24804f" cropbottom="38204f" cropright="-64504f"/>
      </v:shape>
    </w:pict>
  </w:numPicBullet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0413CFC"/>
    <w:multiLevelType w:val="multilevel"/>
    <w:tmpl w:val="AC50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217A23"/>
    <w:multiLevelType w:val="hybridMultilevel"/>
    <w:tmpl w:val="A75266DA"/>
    <w:lvl w:ilvl="0" w:tplc="0406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2" w15:restartNumberingAfterBreak="0">
    <w:nsid w:val="21D92DBF"/>
    <w:multiLevelType w:val="multilevel"/>
    <w:tmpl w:val="5FFA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D4D16BD"/>
    <w:multiLevelType w:val="hybridMultilevel"/>
    <w:tmpl w:val="E6C224DC"/>
    <w:lvl w:ilvl="0" w:tplc="8CAAF252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C2023C46">
      <w:numFmt w:val="bullet"/>
      <w:lvlText w:val="•"/>
      <w:lvlJc w:val="left"/>
      <w:pPr>
        <w:ind w:left="1738" w:hanging="361"/>
      </w:pPr>
    </w:lvl>
    <w:lvl w:ilvl="2" w:tplc="A0E04B92">
      <w:numFmt w:val="bullet"/>
      <w:lvlText w:val="•"/>
      <w:lvlJc w:val="left"/>
      <w:pPr>
        <w:ind w:left="2637" w:hanging="361"/>
      </w:pPr>
    </w:lvl>
    <w:lvl w:ilvl="3" w:tplc="8AEE4D3A">
      <w:numFmt w:val="bullet"/>
      <w:lvlText w:val="•"/>
      <w:lvlJc w:val="left"/>
      <w:pPr>
        <w:ind w:left="3535" w:hanging="361"/>
      </w:pPr>
    </w:lvl>
    <w:lvl w:ilvl="4" w:tplc="2D7E86D4">
      <w:numFmt w:val="bullet"/>
      <w:lvlText w:val="•"/>
      <w:lvlJc w:val="left"/>
      <w:pPr>
        <w:ind w:left="4434" w:hanging="361"/>
      </w:pPr>
    </w:lvl>
    <w:lvl w:ilvl="5" w:tplc="0E402008">
      <w:numFmt w:val="bullet"/>
      <w:lvlText w:val="•"/>
      <w:lvlJc w:val="left"/>
      <w:pPr>
        <w:ind w:left="5333" w:hanging="361"/>
      </w:pPr>
    </w:lvl>
    <w:lvl w:ilvl="6" w:tplc="24E495EA">
      <w:numFmt w:val="bullet"/>
      <w:lvlText w:val="•"/>
      <w:lvlJc w:val="left"/>
      <w:pPr>
        <w:ind w:left="6231" w:hanging="361"/>
      </w:pPr>
    </w:lvl>
    <w:lvl w:ilvl="7" w:tplc="9B64E5B0">
      <w:numFmt w:val="bullet"/>
      <w:lvlText w:val="•"/>
      <w:lvlJc w:val="left"/>
      <w:pPr>
        <w:ind w:left="7130" w:hanging="361"/>
      </w:pPr>
    </w:lvl>
    <w:lvl w:ilvl="8" w:tplc="3DE28942">
      <w:numFmt w:val="bullet"/>
      <w:lvlText w:val="•"/>
      <w:lvlJc w:val="left"/>
      <w:pPr>
        <w:ind w:left="8029" w:hanging="361"/>
      </w:pPr>
    </w:lvl>
  </w:abstractNum>
  <w:abstractNum w:abstractNumId="15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3CCF1132"/>
    <w:multiLevelType w:val="hybridMultilevel"/>
    <w:tmpl w:val="CE124888"/>
    <w:lvl w:ilvl="0" w:tplc="04060017">
      <w:start w:val="1"/>
      <w:numFmt w:val="lowerLetter"/>
      <w:lvlText w:val="%1)"/>
      <w:lvlJc w:val="left"/>
      <w:pPr>
        <w:ind w:left="1552" w:hanging="360"/>
      </w:pPr>
    </w:lvl>
    <w:lvl w:ilvl="1" w:tplc="04060019">
      <w:start w:val="1"/>
      <w:numFmt w:val="lowerLetter"/>
      <w:lvlText w:val="%2."/>
      <w:lvlJc w:val="left"/>
      <w:pPr>
        <w:ind w:left="2272" w:hanging="360"/>
      </w:pPr>
    </w:lvl>
    <w:lvl w:ilvl="2" w:tplc="0406001B">
      <w:start w:val="1"/>
      <w:numFmt w:val="lowerRoman"/>
      <w:lvlText w:val="%3."/>
      <w:lvlJc w:val="right"/>
      <w:pPr>
        <w:ind w:left="2992" w:hanging="180"/>
      </w:pPr>
    </w:lvl>
    <w:lvl w:ilvl="3" w:tplc="0406000F">
      <w:start w:val="1"/>
      <w:numFmt w:val="decimal"/>
      <w:lvlText w:val="%4."/>
      <w:lvlJc w:val="left"/>
      <w:pPr>
        <w:ind w:left="3712" w:hanging="360"/>
      </w:pPr>
    </w:lvl>
    <w:lvl w:ilvl="4" w:tplc="04060019">
      <w:start w:val="1"/>
      <w:numFmt w:val="lowerLetter"/>
      <w:lvlText w:val="%5."/>
      <w:lvlJc w:val="left"/>
      <w:pPr>
        <w:ind w:left="4432" w:hanging="360"/>
      </w:pPr>
    </w:lvl>
    <w:lvl w:ilvl="5" w:tplc="0406001B">
      <w:start w:val="1"/>
      <w:numFmt w:val="lowerRoman"/>
      <w:lvlText w:val="%6."/>
      <w:lvlJc w:val="right"/>
      <w:pPr>
        <w:ind w:left="5152" w:hanging="180"/>
      </w:pPr>
    </w:lvl>
    <w:lvl w:ilvl="6" w:tplc="0406000F">
      <w:start w:val="1"/>
      <w:numFmt w:val="decimal"/>
      <w:lvlText w:val="%7."/>
      <w:lvlJc w:val="left"/>
      <w:pPr>
        <w:ind w:left="5872" w:hanging="360"/>
      </w:pPr>
    </w:lvl>
    <w:lvl w:ilvl="7" w:tplc="04060019">
      <w:start w:val="1"/>
      <w:numFmt w:val="lowerLetter"/>
      <w:lvlText w:val="%8."/>
      <w:lvlJc w:val="left"/>
      <w:pPr>
        <w:ind w:left="6592" w:hanging="360"/>
      </w:pPr>
    </w:lvl>
    <w:lvl w:ilvl="8" w:tplc="0406001B">
      <w:start w:val="1"/>
      <w:numFmt w:val="lowerRoman"/>
      <w:lvlText w:val="%9."/>
      <w:lvlJc w:val="right"/>
      <w:pPr>
        <w:ind w:left="7312" w:hanging="180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56647CA6"/>
    <w:multiLevelType w:val="hybridMultilevel"/>
    <w:tmpl w:val="5DDAE5DE"/>
    <w:lvl w:ilvl="0" w:tplc="1A42ABBA">
      <w:numFmt w:val="bullet"/>
      <w:lvlText w:val=""/>
      <w:lvlJc w:val="left"/>
      <w:pPr>
        <w:ind w:left="47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9A24CC54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3C3E870A">
      <w:numFmt w:val="bullet"/>
      <w:lvlText w:val="•"/>
      <w:lvlJc w:val="left"/>
      <w:pPr>
        <w:ind w:left="1838" w:hanging="361"/>
      </w:pPr>
    </w:lvl>
    <w:lvl w:ilvl="3" w:tplc="16A6341A">
      <w:numFmt w:val="bullet"/>
      <w:lvlText w:val="•"/>
      <w:lvlJc w:val="left"/>
      <w:pPr>
        <w:ind w:left="2836" w:hanging="361"/>
      </w:pPr>
    </w:lvl>
    <w:lvl w:ilvl="4" w:tplc="396A032A">
      <w:numFmt w:val="bullet"/>
      <w:lvlText w:val="•"/>
      <w:lvlJc w:val="left"/>
      <w:pPr>
        <w:ind w:left="3835" w:hanging="361"/>
      </w:pPr>
    </w:lvl>
    <w:lvl w:ilvl="5" w:tplc="B21E9F18">
      <w:numFmt w:val="bullet"/>
      <w:lvlText w:val="•"/>
      <w:lvlJc w:val="left"/>
      <w:pPr>
        <w:ind w:left="4833" w:hanging="361"/>
      </w:pPr>
    </w:lvl>
    <w:lvl w:ilvl="6" w:tplc="C6B49C40">
      <w:numFmt w:val="bullet"/>
      <w:lvlText w:val="•"/>
      <w:lvlJc w:val="left"/>
      <w:pPr>
        <w:ind w:left="5832" w:hanging="361"/>
      </w:pPr>
    </w:lvl>
    <w:lvl w:ilvl="7" w:tplc="D92ACDEA">
      <w:numFmt w:val="bullet"/>
      <w:lvlText w:val="•"/>
      <w:lvlJc w:val="left"/>
      <w:pPr>
        <w:ind w:left="6830" w:hanging="361"/>
      </w:pPr>
    </w:lvl>
    <w:lvl w:ilvl="8" w:tplc="FEC44870">
      <w:numFmt w:val="bullet"/>
      <w:lvlText w:val="•"/>
      <w:lvlJc w:val="left"/>
      <w:pPr>
        <w:ind w:left="7829" w:hanging="361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6B5B491E"/>
    <w:multiLevelType w:val="hybridMultilevel"/>
    <w:tmpl w:val="7706AEB2"/>
    <w:lvl w:ilvl="0" w:tplc="726AD3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8EE0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2F5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A63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DE2E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200A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C2CC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6C5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874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1"/>
  </w:num>
  <w:num w:numId="2">
    <w:abstractNumId w:val="18"/>
  </w:num>
  <w:num w:numId="3">
    <w:abstractNumId w:val="10"/>
  </w:num>
  <w:num w:numId="4">
    <w:abstractNumId w:val="16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5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0"/>
  </w:num>
  <w:num w:numId="16">
    <w:abstractNumId w:val="22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9"/>
  </w:num>
  <w:num w:numId="20">
    <w:abstractNumId w:val="19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8"/>
  </w:num>
  <w:num w:numId="24">
    <w:abstractNumId w:val="9"/>
  </w:num>
  <w:num w:numId="25">
    <w:abstractNumId w:val="17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C699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1F7DDD"/>
    <w:rsid w:val="00205636"/>
    <w:rsid w:val="00206D44"/>
    <w:rsid w:val="002137FC"/>
    <w:rsid w:val="002171DE"/>
    <w:rsid w:val="00227E7F"/>
    <w:rsid w:val="00230A33"/>
    <w:rsid w:val="00244EEB"/>
    <w:rsid w:val="0025114F"/>
    <w:rsid w:val="0026120C"/>
    <w:rsid w:val="00276F7C"/>
    <w:rsid w:val="00281443"/>
    <w:rsid w:val="00283F13"/>
    <w:rsid w:val="002A1C39"/>
    <w:rsid w:val="002A4418"/>
    <w:rsid w:val="002B1765"/>
    <w:rsid w:val="002C565F"/>
    <w:rsid w:val="002C6ACD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409FB"/>
    <w:rsid w:val="00356669"/>
    <w:rsid w:val="00364895"/>
    <w:rsid w:val="00383838"/>
    <w:rsid w:val="0038488C"/>
    <w:rsid w:val="00394ADB"/>
    <w:rsid w:val="00395BF2"/>
    <w:rsid w:val="003A022B"/>
    <w:rsid w:val="003B0624"/>
    <w:rsid w:val="003B7BF5"/>
    <w:rsid w:val="003C79B1"/>
    <w:rsid w:val="003E6170"/>
    <w:rsid w:val="003F33BA"/>
    <w:rsid w:val="0040168F"/>
    <w:rsid w:val="004143CC"/>
    <w:rsid w:val="004239C3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0807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2709"/>
    <w:rsid w:val="006C3A1B"/>
    <w:rsid w:val="006C725C"/>
    <w:rsid w:val="006E2A21"/>
    <w:rsid w:val="006F3C30"/>
    <w:rsid w:val="006F7105"/>
    <w:rsid w:val="00702F7A"/>
    <w:rsid w:val="007070AF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97D33"/>
    <w:rsid w:val="007B61B3"/>
    <w:rsid w:val="007C13C1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8F66A9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6CEB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DF4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1E3"/>
    <w:rsid w:val="00B175E9"/>
    <w:rsid w:val="00B357E6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5054"/>
    <w:rsid w:val="00C67827"/>
    <w:rsid w:val="00C762F9"/>
    <w:rsid w:val="00C821D2"/>
    <w:rsid w:val="00C96CED"/>
    <w:rsid w:val="00CB2ECE"/>
    <w:rsid w:val="00CB6EA8"/>
    <w:rsid w:val="00CC0DF6"/>
    <w:rsid w:val="00CC3E16"/>
    <w:rsid w:val="00CC4A73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75141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670E"/>
    <w:rsid w:val="00E0370D"/>
    <w:rsid w:val="00E0382F"/>
    <w:rsid w:val="00E20A3D"/>
    <w:rsid w:val="00E27F63"/>
    <w:rsid w:val="00E37157"/>
    <w:rsid w:val="00E620D0"/>
    <w:rsid w:val="00E65CA9"/>
    <w:rsid w:val="00E90B80"/>
    <w:rsid w:val="00E92070"/>
    <w:rsid w:val="00E960F0"/>
    <w:rsid w:val="00EA6633"/>
    <w:rsid w:val="00EB1CF7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37D6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2950B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customStyle="1" w:styleId="FodnotetekstTegn">
    <w:name w:val="Fodnotetekst Tegn"/>
    <w:basedOn w:val="Standardskrifttypeiafsnit"/>
    <w:link w:val="Fodnotetekst"/>
    <w:uiPriority w:val="8"/>
    <w:semiHidden/>
    <w:rsid w:val="00D75141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1"/>
    <w:qFormat/>
    <w:rsid w:val="00D75141"/>
    <w:pPr>
      <w:widowControl w:val="0"/>
      <w:autoSpaceDE w:val="0"/>
      <w:autoSpaceDN w:val="0"/>
      <w:spacing w:line="240" w:lineRule="auto"/>
      <w:ind w:left="832" w:hanging="360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ar.dk/content/lufthavnsbus" TargetMode="External"/><Relationship Id="rId13" Type="http://schemas.openxmlformats.org/officeDocument/2006/relationships/hyperlink" Target="mailto:graduateschoolhealth@au.dk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bll.dk/da-dk/til-lufthavnen/transport-til-og-fra/busser" TargetMode="External"/><Relationship Id="rId12" Type="http://schemas.openxmlformats.org/officeDocument/2006/relationships/hyperlink" Target="https://medarbejdere.au.dk/administration/hr/rekruttering-og-ansaettelse/repraesentation-og-forplejning/repraesentationsudgifter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ristina.bekhoi@au.dk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graduateschoolhealth@au.dk" TargetMode="External"/><Relationship Id="rId10" Type="http://schemas.openxmlformats.org/officeDocument/2006/relationships/hyperlink" Target="https://www.matkant.dk/bestillin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orvekoekken.dk/au" TargetMode="External"/><Relationship Id="rId14" Type="http://schemas.openxmlformats.org/officeDocument/2006/relationships/hyperlink" Target="mailto:graduateschoolhealth@au.dk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556</Words>
  <Characters>3967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Bøgh Sørensen</dc:creator>
  <cp:lastModifiedBy>Lene Bøgh Sørensen</cp:lastModifiedBy>
  <cp:revision>4</cp:revision>
  <cp:lastPrinted>2008-10-22T12:54:00Z</cp:lastPrinted>
  <dcterms:created xsi:type="dcterms:W3CDTF">2022-02-16T09:28:00Z</dcterms:created>
  <dcterms:modified xsi:type="dcterms:W3CDTF">2022-02-16T09:30:00Z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2050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636700027754678886</vt:lpwstr>
  </property>
</Properties>
</file>