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A7E07" w14:textId="77777777" w:rsidR="004E03A6" w:rsidRPr="009F4F0B" w:rsidRDefault="004E03A6" w:rsidP="008F47F2">
      <w:pPr>
        <w:spacing w:line="14" w:lineRule="exact"/>
      </w:pPr>
    </w:p>
    <w:p w14:paraId="6A23EDFB" w14:textId="77777777" w:rsidR="001216F8" w:rsidRDefault="001216F8" w:rsidP="00DC436C">
      <w:pPr>
        <w:rPr>
          <w:b/>
          <w:sz w:val="32"/>
          <w:szCs w:val="32"/>
        </w:rPr>
      </w:pPr>
    </w:p>
    <w:p w14:paraId="61BF9175" w14:textId="0AD22176" w:rsidR="00DC436C" w:rsidRPr="00DC436C" w:rsidRDefault="00DC436C" w:rsidP="00DC436C">
      <w:pPr>
        <w:rPr>
          <w:b/>
          <w:sz w:val="32"/>
          <w:szCs w:val="32"/>
        </w:rPr>
      </w:pPr>
      <w:bookmarkStart w:id="0" w:name="_GoBack"/>
      <w:bookmarkEnd w:id="0"/>
      <w:r w:rsidRPr="00DC436C">
        <w:rPr>
          <w:b/>
          <w:sz w:val="32"/>
          <w:szCs w:val="32"/>
        </w:rPr>
        <w:t>Skabelon til udviklingsplan</w:t>
      </w:r>
      <w:r w:rsidR="003D2EF3">
        <w:rPr>
          <w:b/>
          <w:sz w:val="32"/>
          <w:szCs w:val="32"/>
        </w:rPr>
        <w:t xml:space="preserve"> (</w:t>
      </w:r>
      <w:proofErr w:type="spellStart"/>
      <w:r w:rsidR="003D2EF3">
        <w:rPr>
          <w:b/>
          <w:sz w:val="32"/>
          <w:szCs w:val="32"/>
        </w:rPr>
        <w:t>tenure</w:t>
      </w:r>
      <w:proofErr w:type="spellEnd"/>
      <w:r w:rsidR="003D2EF3">
        <w:rPr>
          <w:b/>
          <w:sz w:val="32"/>
          <w:szCs w:val="32"/>
        </w:rPr>
        <w:t xml:space="preserve"> </w:t>
      </w:r>
      <w:proofErr w:type="spellStart"/>
      <w:r w:rsidR="003D2EF3">
        <w:rPr>
          <w:b/>
          <w:sz w:val="32"/>
          <w:szCs w:val="32"/>
        </w:rPr>
        <w:t>track</w:t>
      </w:r>
      <w:proofErr w:type="spellEnd"/>
      <w:r w:rsidR="003D2EF3">
        <w:rPr>
          <w:b/>
          <w:sz w:val="32"/>
          <w:szCs w:val="32"/>
        </w:rPr>
        <w:t>-plan)</w:t>
      </w:r>
    </w:p>
    <w:p w14:paraId="0D3C229A" w14:textId="77777777" w:rsidR="00DC436C" w:rsidRDefault="00DC436C" w:rsidP="00DC436C"/>
    <w:p w14:paraId="57083367" w14:textId="6B844492" w:rsidR="00DC436C" w:rsidRPr="00DC436C" w:rsidRDefault="00DC436C" w:rsidP="00DC436C">
      <w:r w:rsidRPr="00DC436C">
        <w:t xml:space="preserve">Formålet med denne plan er at udstikke retning for </w:t>
      </w:r>
      <w:proofErr w:type="spellStart"/>
      <w:r w:rsidRPr="00DC436C">
        <w:t>tenure</w:t>
      </w:r>
      <w:proofErr w:type="spellEnd"/>
      <w:r w:rsidRPr="00DC436C">
        <w:t xml:space="preserve"> </w:t>
      </w:r>
      <w:proofErr w:type="spellStart"/>
      <w:r w:rsidRPr="00DC436C">
        <w:t>track</w:t>
      </w:r>
      <w:proofErr w:type="spellEnd"/>
      <w:r w:rsidRPr="00DC436C">
        <w:t xml:space="preserve">-adjunktens faglige udvikling, herunder definere opgaver og mål, for </w:t>
      </w:r>
      <w:proofErr w:type="spellStart"/>
      <w:r w:rsidRPr="00DC436C">
        <w:t>tenure</w:t>
      </w:r>
      <w:proofErr w:type="spellEnd"/>
      <w:r w:rsidRPr="00DC436C">
        <w:t xml:space="preserve"> </w:t>
      </w:r>
      <w:proofErr w:type="spellStart"/>
      <w:r w:rsidRPr="00DC436C">
        <w:t>track</w:t>
      </w:r>
      <w:proofErr w:type="spellEnd"/>
      <w:r w:rsidRPr="00DC436C">
        <w:t>-perioden frem mod overgangen til en lektoransættelse.</w:t>
      </w:r>
      <w:r w:rsidR="00FB327C">
        <w:t xml:space="preserve"> </w:t>
      </w:r>
      <w:r w:rsidR="00F50F55">
        <w:t>Planen udarbejdes inden for to</w:t>
      </w:r>
      <w:r w:rsidRPr="00DC436C">
        <w:t xml:space="preserve"> måneder efter ansættelse og i dialog med nærmeste faglige leder samt institutleder (eller vice-institutleder for forskning). Planen godkendes af prodekan for forskning.</w:t>
      </w:r>
    </w:p>
    <w:p w14:paraId="70A8DEDE" w14:textId="77777777" w:rsidR="00DC436C" w:rsidRDefault="00DC436C" w:rsidP="00DC436C">
      <w:pPr>
        <w:rPr>
          <w:b/>
        </w:rPr>
      </w:pPr>
    </w:p>
    <w:p w14:paraId="197ACC6F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t>Personlige oplysninger</w:t>
      </w:r>
    </w:p>
    <w:tbl>
      <w:tblPr>
        <w:tblStyle w:val="Tabel-Gitter"/>
        <w:tblW w:w="9918" w:type="dxa"/>
        <w:tblLook w:val="04A0" w:firstRow="1" w:lastRow="0" w:firstColumn="1" w:lastColumn="0" w:noHBand="0" w:noVBand="1"/>
      </w:tblPr>
      <w:tblGrid>
        <w:gridCol w:w="3681"/>
        <w:gridCol w:w="6237"/>
      </w:tblGrid>
      <w:tr w:rsidR="00DC436C" w:rsidRPr="00DC436C" w14:paraId="59FB596D" w14:textId="77777777" w:rsidTr="00D168DF">
        <w:tc>
          <w:tcPr>
            <w:tcW w:w="3681" w:type="dxa"/>
          </w:tcPr>
          <w:p w14:paraId="17017374" w14:textId="77777777" w:rsidR="00DC436C" w:rsidRPr="00DC436C" w:rsidRDefault="00DC436C" w:rsidP="00DC436C">
            <w:pPr>
              <w:spacing w:line="280" w:lineRule="atLeast"/>
            </w:pPr>
            <w:r w:rsidRPr="00DC436C">
              <w:t>Navn</w:t>
            </w:r>
          </w:p>
        </w:tc>
        <w:tc>
          <w:tcPr>
            <w:tcW w:w="6237" w:type="dxa"/>
          </w:tcPr>
          <w:p w14:paraId="2DB6D44D" w14:textId="77777777" w:rsidR="00DC436C" w:rsidRPr="00DC436C" w:rsidRDefault="00DC436C" w:rsidP="00DC436C">
            <w:pPr>
              <w:spacing w:line="280" w:lineRule="atLeast"/>
            </w:pPr>
          </w:p>
        </w:tc>
      </w:tr>
      <w:tr w:rsidR="00DC436C" w:rsidRPr="00DC436C" w14:paraId="58649BBB" w14:textId="77777777" w:rsidTr="00D168DF">
        <w:tc>
          <w:tcPr>
            <w:tcW w:w="3681" w:type="dxa"/>
          </w:tcPr>
          <w:p w14:paraId="1AA28111" w14:textId="77777777" w:rsidR="00DC436C" w:rsidRPr="00DC436C" w:rsidRDefault="00DC436C" w:rsidP="00DC436C">
            <w:pPr>
              <w:spacing w:line="280" w:lineRule="atLeast"/>
            </w:pPr>
            <w:r w:rsidRPr="00DC436C">
              <w:t>Dato for ansættelse</w:t>
            </w:r>
          </w:p>
        </w:tc>
        <w:tc>
          <w:tcPr>
            <w:tcW w:w="6237" w:type="dxa"/>
          </w:tcPr>
          <w:p w14:paraId="673E342D" w14:textId="77777777" w:rsidR="00DC436C" w:rsidRPr="00DC436C" w:rsidRDefault="00DC436C" w:rsidP="00DC436C">
            <w:pPr>
              <w:spacing w:line="280" w:lineRule="atLeast"/>
            </w:pPr>
          </w:p>
        </w:tc>
      </w:tr>
      <w:tr w:rsidR="00DC436C" w:rsidRPr="00DC436C" w14:paraId="19390DE8" w14:textId="77777777" w:rsidTr="00D168DF">
        <w:tc>
          <w:tcPr>
            <w:tcW w:w="3681" w:type="dxa"/>
          </w:tcPr>
          <w:p w14:paraId="26B738AA" w14:textId="77777777" w:rsidR="00DC436C" w:rsidRPr="00DC436C" w:rsidRDefault="00DC436C" w:rsidP="00DC436C">
            <w:pPr>
              <w:spacing w:line="280" w:lineRule="atLeast"/>
            </w:pPr>
            <w:r w:rsidRPr="00DC436C">
              <w:t>Ansættelsessted</w:t>
            </w:r>
          </w:p>
        </w:tc>
        <w:tc>
          <w:tcPr>
            <w:tcW w:w="6237" w:type="dxa"/>
          </w:tcPr>
          <w:p w14:paraId="5E05A287" w14:textId="77777777" w:rsidR="00DC436C" w:rsidRPr="00DC436C" w:rsidRDefault="00DC436C" w:rsidP="00DC436C">
            <w:pPr>
              <w:spacing w:line="280" w:lineRule="atLeast"/>
            </w:pPr>
          </w:p>
        </w:tc>
      </w:tr>
      <w:tr w:rsidR="00DC436C" w:rsidRPr="00DC436C" w14:paraId="209A29F6" w14:textId="77777777" w:rsidTr="00D168DF">
        <w:tc>
          <w:tcPr>
            <w:tcW w:w="3681" w:type="dxa"/>
          </w:tcPr>
          <w:p w14:paraId="3CD7303C" w14:textId="77777777" w:rsidR="00DC436C" w:rsidRPr="00DC436C" w:rsidRDefault="00DC436C" w:rsidP="00DC436C">
            <w:pPr>
              <w:spacing w:line="280" w:lineRule="atLeast"/>
            </w:pPr>
            <w:r w:rsidRPr="00DC436C">
              <w:t>Dato for midtvejsevaluering (tentativ)</w:t>
            </w:r>
          </w:p>
        </w:tc>
        <w:tc>
          <w:tcPr>
            <w:tcW w:w="6237" w:type="dxa"/>
          </w:tcPr>
          <w:p w14:paraId="2662350E" w14:textId="77777777" w:rsidR="00DC436C" w:rsidRPr="00DC436C" w:rsidRDefault="00DC436C" w:rsidP="00DC436C">
            <w:pPr>
              <w:spacing w:line="280" w:lineRule="atLeast"/>
            </w:pPr>
          </w:p>
        </w:tc>
      </w:tr>
    </w:tbl>
    <w:p w14:paraId="55488DF8" w14:textId="77777777" w:rsidR="008A558E" w:rsidRDefault="008A558E" w:rsidP="00DC436C"/>
    <w:p w14:paraId="5B7B477F" w14:textId="77777777" w:rsidR="00DC436C" w:rsidRPr="00DC436C" w:rsidRDefault="00DC436C" w:rsidP="00DC436C">
      <w:pPr>
        <w:rPr>
          <w:b/>
        </w:rPr>
      </w:pPr>
      <w:r w:rsidRPr="00DC436C">
        <w:br/>
      </w:r>
      <w:r w:rsidRPr="00DC436C">
        <w:rPr>
          <w:b/>
        </w:rPr>
        <w:t>Forskning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912"/>
      </w:tblGrid>
      <w:tr w:rsidR="00DC436C" w:rsidRPr="00DC436C" w14:paraId="08F7BC14" w14:textId="77777777" w:rsidTr="002F1ABC">
        <w:tc>
          <w:tcPr>
            <w:tcW w:w="5000" w:type="pct"/>
          </w:tcPr>
          <w:p w14:paraId="2372BC43" w14:textId="77777777" w:rsidR="00DC436C" w:rsidRPr="00DC436C" w:rsidRDefault="00DC436C" w:rsidP="00DC436C">
            <w:pPr>
              <w:spacing w:line="280" w:lineRule="atLeast"/>
              <w:rPr>
                <w:i/>
              </w:rPr>
            </w:pPr>
            <w:r w:rsidRPr="00DC436C">
              <w:rPr>
                <w:i/>
              </w:rPr>
              <w:t>Beskriv dine planer i relation til en eller flere af det følgende: forskningsaktiviteter, publikationer (peer-</w:t>
            </w:r>
            <w:proofErr w:type="spellStart"/>
            <w:r w:rsidRPr="00DC436C">
              <w:rPr>
                <w:i/>
              </w:rPr>
              <w:t>reviewed</w:t>
            </w:r>
            <w:proofErr w:type="spellEnd"/>
            <w:r w:rsidRPr="00DC436C">
              <w:rPr>
                <w:i/>
              </w:rPr>
              <w:t xml:space="preserve"> såvel som bøger og antologier), etablering og ledelse af forskningsgruppe, interdisciplinært samarbejde, internationalt samarbejde, udlandsophold, faglig videreuddannelse, ansøgninger om eksterne forskningsmidler (nationalt/internationalt), priser og anerkendelser, mv.</w:t>
            </w:r>
          </w:p>
          <w:p w14:paraId="03AD2A1D" w14:textId="77777777" w:rsidR="00CC5AF2" w:rsidRDefault="00CC5AF2" w:rsidP="00DC436C">
            <w:pPr>
              <w:spacing w:line="280" w:lineRule="atLeast"/>
            </w:pPr>
          </w:p>
          <w:p w14:paraId="253550DC" w14:textId="77777777" w:rsidR="00DC436C" w:rsidRPr="00DC436C" w:rsidRDefault="00DC436C" w:rsidP="00DC436C">
            <w:pPr>
              <w:spacing w:line="280" w:lineRule="atLeast"/>
            </w:pPr>
          </w:p>
          <w:p w14:paraId="096BD5DA" w14:textId="77777777" w:rsidR="00DC436C" w:rsidRPr="00DC436C" w:rsidRDefault="00DC436C" w:rsidP="00DC436C">
            <w:pPr>
              <w:spacing w:line="280" w:lineRule="atLeast"/>
            </w:pPr>
          </w:p>
        </w:tc>
      </w:tr>
    </w:tbl>
    <w:p w14:paraId="22F7015E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br/>
        <w:t>Undervisning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912"/>
      </w:tblGrid>
      <w:tr w:rsidR="00DC436C" w:rsidRPr="00DC436C" w14:paraId="683B587F" w14:textId="77777777" w:rsidTr="002F1ABC">
        <w:tc>
          <w:tcPr>
            <w:tcW w:w="5000" w:type="pct"/>
          </w:tcPr>
          <w:p w14:paraId="78FC2C2A" w14:textId="77777777" w:rsidR="00DC436C" w:rsidRPr="00DC436C" w:rsidRDefault="00DC436C" w:rsidP="00DC436C">
            <w:pPr>
              <w:spacing w:line="280" w:lineRule="atLeast"/>
              <w:rPr>
                <w:i/>
              </w:rPr>
            </w:pPr>
            <w:r w:rsidRPr="00DC436C">
              <w:rPr>
                <w:i/>
              </w:rPr>
              <w:t xml:space="preserve">Beskriv dine planer i relation til en eller flere af det følgende: Undervisning på bachelor-, kandidat- og ph.d.-niveau, anden undervisning, international undervisererfaring, varetagelse af test/eksamen, kursus- og studieledelse, bidrag til lærebøger/undervisningsmateriale, pædagogisk-didaktiske kompetencer, udarbejdelse af </w:t>
            </w:r>
            <w:proofErr w:type="spellStart"/>
            <w:r w:rsidRPr="00DC436C">
              <w:rPr>
                <w:i/>
              </w:rPr>
              <w:t>undervisningsportfolio</w:t>
            </w:r>
            <w:proofErr w:type="spellEnd"/>
            <w:r w:rsidRPr="00DC436C">
              <w:rPr>
                <w:i/>
              </w:rPr>
              <w:t>, universitetspædagogikum, mv.</w:t>
            </w:r>
          </w:p>
          <w:p w14:paraId="7D375039" w14:textId="77777777" w:rsidR="00CC5AF2" w:rsidRPr="00DC436C" w:rsidRDefault="00CC5AF2" w:rsidP="00DC436C">
            <w:pPr>
              <w:spacing w:line="280" w:lineRule="atLeast"/>
            </w:pPr>
          </w:p>
          <w:p w14:paraId="4E0D9C68" w14:textId="77777777" w:rsidR="00DC436C" w:rsidRPr="00DC436C" w:rsidRDefault="00DC436C" w:rsidP="00DC436C">
            <w:pPr>
              <w:spacing w:line="280" w:lineRule="atLeast"/>
            </w:pPr>
          </w:p>
          <w:p w14:paraId="7B362BCD" w14:textId="77777777" w:rsidR="00DC436C" w:rsidRPr="00DC436C" w:rsidRDefault="00DC436C" w:rsidP="00DC436C">
            <w:pPr>
              <w:spacing w:line="280" w:lineRule="atLeast"/>
            </w:pPr>
          </w:p>
        </w:tc>
      </w:tr>
    </w:tbl>
    <w:p w14:paraId="47BEF83F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br/>
        <w:t>Faglige hverv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912"/>
      </w:tblGrid>
      <w:tr w:rsidR="00DC436C" w:rsidRPr="00DC436C" w14:paraId="546CEFBA" w14:textId="77777777" w:rsidTr="002F1ABC">
        <w:tc>
          <w:tcPr>
            <w:tcW w:w="5000" w:type="pct"/>
          </w:tcPr>
          <w:p w14:paraId="04466940" w14:textId="77777777" w:rsidR="00DC436C" w:rsidRPr="00DC436C" w:rsidRDefault="00DC436C" w:rsidP="00DC436C">
            <w:pPr>
              <w:spacing w:line="280" w:lineRule="atLeast"/>
              <w:rPr>
                <w:i/>
              </w:rPr>
            </w:pPr>
            <w:r w:rsidRPr="00DC436C">
              <w:rPr>
                <w:i/>
              </w:rPr>
              <w:t>Beskriv dine planer i relation til en eller flere af det følgende: Medlemsskaber af komitéer, redaktionelt arbejde, bedømmelsesarbejde (akademiske ansættelse, afhandlinger mv), organisering af akademiske konferencer og symposier, offentlig synlighed, bidrag til fakultetets og instituttets øvrige liv, mv.</w:t>
            </w:r>
          </w:p>
          <w:p w14:paraId="1C405FFE" w14:textId="77777777" w:rsidR="00DC436C" w:rsidRDefault="00DC436C" w:rsidP="00DC436C">
            <w:pPr>
              <w:spacing w:line="280" w:lineRule="atLeast"/>
            </w:pPr>
          </w:p>
          <w:p w14:paraId="6CAF5F66" w14:textId="77777777" w:rsidR="00CC5AF2" w:rsidRPr="00DC436C" w:rsidRDefault="00CC5AF2" w:rsidP="00DC436C">
            <w:pPr>
              <w:spacing w:line="280" w:lineRule="atLeast"/>
            </w:pPr>
          </w:p>
          <w:p w14:paraId="1EEBBAE0" w14:textId="77777777" w:rsidR="00DC436C" w:rsidRPr="00DC436C" w:rsidRDefault="00DC436C" w:rsidP="00DC436C">
            <w:pPr>
              <w:spacing w:line="280" w:lineRule="atLeast"/>
            </w:pPr>
          </w:p>
        </w:tc>
      </w:tr>
    </w:tbl>
    <w:p w14:paraId="72358FEE" w14:textId="77777777" w:rsidR="00CC5AF2" w:rsidRDefault="00CC5AF2" w:rsidP="00DC436C">
      <w:pPr>
        <w:rPr>
          <w:b/>
        </w:rPr>
      </w:pPr>
    </w:p>
    <w:p w14:paraId="0BDF83BE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t>Samarbejde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912"/>
      </w:tblGrid>
      <w:tr w:rsidR="00DC436C" w:rsidRPr="00DC436C" w14:paraId="13202D22" w14:textId="77777777" w:rsidTr="002F1ABC">
        <w:tc>
          <w:tcPr>
            <w:tcW w:w="5000" w:type="pct"/>
          </w:tcPr>
          <w:p w14:paraId="18CDC141" w14:textId="77777777" w:rsidR="00DC436C" w:rsidRPr="00DC436C" w:rsidRDefault="00DC436C" w:rsidP="00DC436C">
            <w:pPr>
              <w:spacing w:line="280" w:lineRule="atLeast"/>
              <w:rPr>
                <w:i/>
              </w:rPr>
            </w:pPr>
            <w:r w:rsidRPr="00DC436C">
              <w:rPr>
                <w:i/>
              </w:rPr>
              <w:t>Beskriv dine planer i relation til en eller flere af det følgende: Samarbejde med aktører fra det offentlige, det private og NGO’er, videns- og teknologioverførsel generelt, myndighedsbetjening, patenter, mv.</w:t>
            </w:r>
          </w:p>
          <w:p w14:paraId="287B9B0E" w14:textId="77777777" w:rsidR="00DC436C" w:rsidRPr="00DC436C" w:rsidRDefault="00DC436C" w:rsidP="00DC436C">
            <w:pPr>
              <w:spacing w:line="280" w:lineRule="atLeast"/>
            </w:pPr>
          </w:p>
          <w:p w14:paraId="28F823A8" w14:textId="77777777" w:rsidR="00CC5AF2" w:rsidRPr="00DC436C" w:rsidRDefault="00CC5AF2" w:rsidP="00DC436C">
            <w:pPr>
              <w:spacing w:line="280" w:lineRule="atLeast"/>
            </w:pPr>
          </w:p>
          <w:p w14:paraId="527CA704" w14:textId="77777777" w:rsidR="00DC436C" w:rsidRPr="00DC436C" w:rsidRDefault="00DC436C" w:rsidP="00DC436C">
            <w:pPr>
              <w:spacing w:line="280" w:lineRule="atLeast"/>
            </w:pPr>
          </w:p>
        </w:tc>
      </w:tr>
    </w:tbl>
    <w:p w14:paraId="54701B4F" w14:textId="77777777" w:rsidR="00CC5AF2" w:rsidRDefault="00CC5AF2" w:rsidP="00DC436C">
      <w:pPr>
        <w:rPr>
          <w:b/>
        </w:rPr>
      </w:pPr>
    </w:p>
    <w:p w14:paraId="6BD49B1C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lastRenderedPageBreak/>
        <w:t>Vejledning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912"/>
      </w:tblGrid>
      <w:tr w:rsidR="00DC436C" w:rsidRPr="00DC436C" w14:paraId="12242DBE" w14:textId="77777777" w:rsidTr="002F1ABC">
        <w:tc>
          <w:tcPr>
            <w:tcW w:w="5000" w:type="pct"/>
          </w:tcPr>
          <w:p w14:paraId="564F7336" w14:textId="77777777" w:rsidR="00DC436C" w:rsidRPr="00DC436C" w:rsidRDefault="00DC436C" w:rsidP="00DC436C">
            <w:pPr>
              <w:spacing w:line="280" w:lineRule="atLeast"/>
              <w:rPr>
                <w:i/>
              </w:rPr>
            </w:pPr>
            <w:r w:rsidRPr="00DC436C">
              <w:rPr>
                <w:i/>
              </w:rPr>
              <w:t xml:space="preserve">Beskriv dine planer i relation til en eller flere af det følgende: Vejledning og </w:t>
            </w:r>
            <w:proofErr w:type="spellStart"/>
            <w:r w:rsidRPr="00DC436C">
              <w:rPr>
                <w:i/>
              </w:rPr>
              <w:t>mentoring</w:t>
            </w:r>
            <w:proofErr w:type="spellEnd"/>
            <w:r w:rsidRPr="00DC436C">
              <w:rPr>
                <w:i/>
              </w:rPr>
              <w:t xml:space="preserve"> af bachelor-, kandidat- og ph.d.-studerende, bidrag til karriere- og talentudviklingsaktiviteter, mv.</w:t>
            </w:r>
          </w:p>
          <w:p w14:paraId="4103CA24" w14:textId="77777777" w:rsidR="00DC436C" w:rsidRDefault="00DC436C" w:rsidP="00DC436C">
            <w:pPr>
              <w:spacing w:line="280" w:lineRule="atLeast"/>
            </w:pPr>
          </w:p>
          <w:p w14:paraId="496E93A8" w14:textId="77777777" w:rsidR="00DC436C" w:rsidRPr="00DC436C" w:rsidRDefault="00DC436C" w:rsidP="00DC436C">
            <w:pPr>
              <w:spacing w:line="280" w:lineRule="atLeast"/>
            </w:pPr>
          </w:p>
          <w:p w14:paraId="32235FEF" w14:textId="77777777" w:rsidR="00DC436C" w:rsidRPr="00DC436C" w:rsidRDefault="00DC436C" w:rsidP="00DC436C">
            <w:pPr>
              <w:spacing w:line="280" w:lineRule="atLeast"/>
            </w:pPr>
          </w:p>
        </w:tc>
      </w:tr>
    </w:tbl>
    <w:p w14:paraId="10FB844E" w14:textId="77777777" w:rsidR="00DC436C" w:rsidRPr="00DC436C" w:rsidRDefault="00DC436C" w:rsidP="00DC436C"/>
    <w:p w14:paraId="1C0F533E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t>Lederskab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912"/>
      </w:tblGrid>
      <w:tr w:rsidR="00DC436C" w:rsidRPr="00DC436C" w14:paraId="5B11EF25" w14:textId="77777777" w:rsidTr="002F1ABC">
        <w:tc>
          <w:tcPr>
            <w:tcW w:w="5000" w:type="pct"/>
          </w:tcPr>
          <w:p w14:paraId="12F94020" w14:textId="5E3C8FD5" w:rsidR="00DC436C" w:rsidRPr="00DC436C" w:rsidRDefault="00DC436C" w:rsidP="00DC436C">
            <w:pPr>
              <w:spacing w:line="280" w:lineRule="atLeast"/>
              <w:rPr>
                <w:i/>
              </w:rPr>
            </w:pPr>
            <w:r w:rsidRPr="00DC436C">
              <w:rPr>
                <w:i/>
              </w:rPr>
              <w:t>Beskriv dine planer i relation til en eller flere af det følgende: Forskningsledelsestræning, personlig udvikling, peer coaching, rådgivning ved mentor, led</w:t>
            </w:r>
            <w:r w:rsidR="0011703B">
              <w:rPr>
                <w:i/>
              </w:rPr>
              <w:t>else gennem andre, diversitet,</w:t>
            </w:r>
            <w:r w:rsidRPr="00DC436C">
              <w:rPr>
                <w:i/>
              </w:rPr>
              <w:t xml:space="preserve"> ligestilling, mv.</w:t>
            </w:r>
          </w:p>
          <w:p w14:paraId="7F1DD3DA" w14:textId="77777777" w:rsidR="00DC436C" w:rsidRDefault="00DC436C" w:rsidP="00DC436C">
            <w:pPr>
              <w:spacing w:line="280" w:lineRule="atLeast"/>
            </w:pPr>
          </w:p>
          <w:p w14:paraId="3655564B" w14:textId="77777777" w:rsidR="00DC436C" w:rsidRPr="00DC436C" w:rsidRDefault="00DC436C" w:rsidP="00DC436C">
            <w:pPr>
              <w:spacing w:line="280" w:lineRule="atLeast"/>
            </w:pPr>
          </w:p>
          <w:p w14:paraId="02DC5E15" w14:textId="77777777" w:rsidR="00DC436C" w:rsidRPr="00DC436C" w:rsidRDefault="00DC436C" w:rsidP="00DC436C">
            <w:pPr>
              <w:spacing w:line="280" w:lineRule="atLeast"/>
            </w:pPr>
          </w:p>
        </w:tc>
      </w:tr>
    </w:tbl>
    <w:p w14:paraId="5A103C07" w14:textId="77777777" w:rsidR="00DC436C" w:rsidRPr="00DC436C" w:rsidRDefault="00DC436C" w:rsidP="00DC436C"/>
    <w:p w14:paraId="3BDBC45E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t>Andet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912"/>
      </w:tblGrid>
      <w:tr w:rsidR="00DC436C" w:rsidRPr="00DC436C" w14:paraId="47832736" w14:textId="77777777" w:rsidTr="002F1ABC">
        <w:tc>
          <w:tcPr>
            <w:tcW w:w="5000" w:type="pct"/>
          </w:tcPr>
          <w:p w14:paraId="79090C3B" w14:textId="77777777" w:rsidR="00DC436C" w:rsidRPr="00114423" w:rsidRDefault="00C60521" w:rsidP="00DC436C">
            <w:pPr>
              <w:spacing w:line="280" w:lineRule="atLeast"/>
              <w:rPr>
                <w:i/>
              </w:rPr>
            </w:pPr>
            <w:r w:rsidRPr="00114423">
              <w:rPr>
                <w:i/>
              </w:rPr>
              <w:t>Fx planer for opnåelse af danskkundskaber</w:t>
            </w:r>
          </w:p>
          <w:p w14:paraId="6B273B93" w14:textId="77777777" w:rsidR="00DC436C" w:rsidRPr="00DC436C" w:rsidRDefault="00DC436C" w:rsidP="00DC436C">
            <w:pPr>
              <w:spacing w:line="280" w:lineRule="atLeast"/>
            </w:pPr>
          </w:p>
          <w:p w14:paraId="5B257840" w14:textId="77777777" w:rsidR="008A558E" w:rsidRPr="00DC436C" w:rsidRDefault="008A558E" w:rsidP="00DC436C">
            <w:pPr>
              <w:spacing w:line="280" w:lineRule="atLeast"/>
            </w:pPr>
          </w:p>
        </w:tc>
      </w:tr>
    </w:tbl>
    <w:p w14:paraId="0D84150B" w14:textId="77777777" w:rsidR="00DC436C" w:rsidRPr="00DC436C" w:rsidRDefault="00DC436C" w:rsidP="00DC436C"/>
    <w:p w14:paraId="1F27F2FB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t>Inspiration</w:t>
      </w:r>
    </w:p>
    <w:p w14:paraId="5AA1528F" w14:textId="77777777" w:rsidR="00DC436C" w:rsidRPr="00DC436C" w:rsidRDefault="00DC436C" w:rsidP="00DC436C">
      <w:pPr>
        <w:numPr>
          <w:ilvl w:val="0"/>
          <w:numId w:val="23"/>
        </w:numPr>
      </w:pPr>
      <w:r w:rsidRPr="00DC436C">
        <w:t xml:space="preserve">Se dokumentet ‘Retningslinjer for </w:t>
      </w:r>
      <w:proofErr w:type="spellStart"/>
      <w:r w:rsidRPr="00DC436C">
        <w:t>tenure</w:t>
      </w:r>
      <w:proofErr w:type="spellEnd"/>
      <w:r w:rsidRPr="00DC436C">
        <w:t xml:space="preserve"> </w:t>
      </w:r>
      <w:proofErr w:type="spellStart"/>
      <w:r w:rsidRPr="00DC436C">
        <w:t>track</w:t>
      </w:r>
      <w:proofErr w:type="spellEnd"/>
      <w:r w:rsidRPr="00DC436C">
        <w:t xml:space="preserve"> på Health’ for generelle forventninger og kriterier, der vægtes højt i den faglige bedømmelse ved overgang til lektoransættelse</w:t>
      </w:r>
    </w:p>
    <w:p w14:paraId="79E92DCF" w14:textId="77777777" w:rsidR="00DC436C" w:rsidRPr="00DC436C" w:rsidRDefault="00DC436C" w:rsidP="00DC436C">
      <w:pPr>
        <w:numPr>
          <w:ilvl w:val="0"/>
          <w:numId w:val="23"/>
        </w:numPr>
      </w:pPr>
      <w:r w:rsidRPr="00DC436C">
        <w:t xml:space="preserve">Se stillingsopslaget for yderligere kriterier i relation til den specifikke stilling </w:t>
      </w:r>
    </w:p>
    <w:p w14:paraId="018F53B1" w14:textId="77777777" w:rsidR="00DC436C" w:rsidRPr="00DC436C" w:rsidRDefault="00DC436C" w:rsidP="00DC436C">
      <w:pPr>
        <w:numPr>
          <w:ilvl w:val="0"/>
          <w:numId w:val="23"/>
        </w:numPr>
      </w:pPr>
      <w:r w:rsidRPr="00DC436C">
        <w:t xml:space="preserve">Se dokumentet </w:t>
      </w:r>
      <w:hyperlink r:id="rId7" w:history="1">
        <w:r w:rsidRPr="00DC436C">
          <w:rPr>
            <w:rStyle w:val="Hyperlink"/>
            <w:sz w:val="20"/>
          </w:rPr>
          <w:t>Kriterier for ansættelse - lektor</w:t>
        </w:r>
      </w:hyperlink>
    </w:p>
    <w:p w14:paraId="728A5995" w14:textId="77777777" w:rsidR="00DC436C" w:rsidRPr="00DC436C" w:rsidRDefault="00DC436C" w:rsidP="00DC436C">
      <w:pPr>
        <w:numPr>
          <w:ilvl w:val="0"/>
          <w:numId w:val="23"/>
        </w:numPr>
      </w:pPr>
      <w:r w:rsidRPr="00DC436C">
        <w:t xml:space="preserve">Browse </w:t>
      </w:r>
      <w:hyperlink r:id="rId8" w:history="1">
        <w:r w:rsidRPr="0002505F">
          <w:rPr>
            <w:rStyle w:val="Hyperlink"/>
            <w:sz w:val="20"/>
          </w:rPr>
          <w:t>Vitaes online ressourcer om karriereudvikling for forskere</w:t>
        </w:r>
      </w:hyperlink>
    </w:p>
    <w:p w14:paraId="409B9062" w14:textId="77777777" w:rsidR="00DC436C" w:rsidRPr="00DC436C" w:rsidRDefault="00DC436C" w:rsidP="00DC436C">
      <w:pPr>
        <w:rPr>
          <w:b/>
        </w:rPr>
      </w:pPr>
    </w:p>
    <w:p w14:paraId="2AFECA28" w14:textId="77777777" w:rsidR="00FB327C" w:rsidRDefault="00FB327C" w:rsidP="00DC436C">
      <w:pPr>
        <w:rPr>
          <w:b/>
        </w:rPr>
      </w:pPr>
    </w:p>
    <w:p w14:paraId="0B9E301C" w14:textId="77777777" w:rsidR="00DC436C" w:rsidRPr="00DC436C" w:rsidRDefault="00DC436C" w:rsidP="00DC436C">
      <w:pPr>
        <w:rPr>
          <w:b/>
        </w:rPr>
      </w:pPr>
      <w:r w:rsidRPr="00DC436C">
        <w:rPr>
          <w:b/>
        </w:rPr>
        <w:t>Underskrifter</w:t>
      </w:r>
    </w:p>
    <w:p w14:paraId="4EA851E7" w14:textId="77777777" w:rsidR="008A558E" w:rsidRDefault="008A558E" w:rsidP="00DC436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388"/>
      </w:tblGrid>
      <w:tr w:rsidR="003111E2" w14:paraId="39979184" w14:textId="77777777" w:rsidTr="002766F7">
        <w:tc>
          <w:tcPr>
            <w:tcW w:w="1555" w:type="dxa"/>
          </w:tcPr>
          <w:p w14:paraId="2A5AD972" w14:textId="77777777" w:rsidR="003111E2" w:rsidRDefault="003111E2" w:rsidP="00DC436C">
            <w:r>
              <w:t>Dato:</w:t>
            </w:r>
          </w:p>
          <w:p w14:paraId="7A54ABAC" w14:textId="77777777" w:rsidR="009312F0" w:rsidRDefault="009312F0" w:rsidP="00DC436C"/>
          <w:p w14:paraId="1D4AEDB5" w14:textId="77777777" w:rsidR="009312F0" w:rsidRDefault="009312F0" w:rsidP="00DC436C"/>
        </w:tc>
        <w:tc>
          <w:tcPr>
            <w:tcW w:w="3969" w:type="dxa"/>
          </w:tcPr>
          <w:p w14:paraId="5E8DF4EB" w14:textId="77777777" w:rsidR="003111E2" w:rsidRDefault="009312F0" w:rsidP="00DC436C">
            <w:r>
              <w:t>Navn:</w:t>
            </w:r>
          </w:p>
        </w:tc>
        <w:tc>
          <w:tcPr>
            <w:tcW w:w="4388" w:type="dxa"/>
          </w:tcPr>
          <w:p w14:paraId="06F9D61C" w14:textId="77777777" w:rsidR="003111E2" w:rsidRDefault="009312F0" w:rsidP="00DC436C">
            <w:r>
              <w:t>Underskrift:</w:t>
            </w:r>
          </w:p>
        </w:tc>
      </w:tr>
    </w:tbl>
    <w:p w14:paraId="06B64847" w14:textId="77777777" w:rsidR="003111E2" w:rsidRDefault="00BD4396" w:rsidP="00DC436C">
      <w:proofErr w:type="spellStart"/>
      <w:r>
        <w:t>Tenure</w:t>
      </w:r>
      <w:proofErr w:type="spellEnd"/>
      <w:r>
        <w:t xml:space="preserve"> </w:t>
      </w:r>
      <w:proofErr w:type="spellStart"/>
      <w:r>
        <w:t>track</w:t>
      </w:r>
      <w:proofErr w:type="spellEnd"/>
      <w:r>
        <w:t>-adjunkt</w:t>
      </w:r>
    </w:p>
    <w:p w14:paraId="19FF7EAC" w14:textId="77777777" w:rsidR="00BD4396" w:rsidRDefault="00BD4396" w:rsidP="00DC436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388"/>
      </w:tblGrid>
      <w:tr w:rsidR="00BD4396" w14:paraId="12ADD507" w14:textId="77777777" w:rsidTr="002766F7">
        <w:tc>
          <w:tcPr>
            <w:tcW w:w="1555" w:type="dxa"/>
          </w:tcPr>
          <w:p w14:paraId="79AB4CC5" w14:textId="77777777" w:rsidR="00BD4396" w:rsidRDefault="00BD4396" w:rsidP="002F1ABC">
            <w:r>
              <w:t>Dato:</w:t>
            </w:r>
          </w:p>
          <w:p w14:paraId="3BAD1BED" w14:textId="77777777" w:rsidR="00BD4396" w:rsidRDefault="00BD4396" w:rsidP="002F1ABC"/>
          <w:p w14:paraId="7B151E66" w14:textId="77777777" w:rsidR="00BD4396" w:rsidRDefault="00BD4396" w:rsidP="002F1ABC"/>
        </w:tc>
        <w:tc>
          <w:tcPr>
            <w:tcW w:w="3969" w:type="dxa"/>
          </w:tcPr>
          <w:p w14:paraId="743C1DF2" w14:textId="77777777" w:rsidR="00BD4396" w:rsidRDefault="00BD4396" w:rsidP="002F1ABC">
            <w:r>
              <w:t>Navn:</w:t>
            </w:r>
          </w:p>
        </w:tc>
        <w:tc>
          <w:tcPr>
            <w:tcW w:w="4388" w:type="dxa"/>
          </w:tcPr>
          <w:p w14:paraId="4155C686" w14:textId="77777777" w:rsidR="00BD4396" w:rsidRDefault="00BD4396" w:rsidP="002F1ABC">
            <w:r>
              <w:t>Underskrift:</w:t>
            </w:r>
          </w:p>
        </w:tc>
      </w:tr>
    </w:tbl>
    <w:p w14:paraId="31D238EC" w14:textId="77777777" w:rsidR="00BD4396" w:rsidRDefault="00BD4396" w:rsidP="00DC436C">
      <w:r>
        <w:t>Vejleder (nærmeste faglige leder)</w:t>
      </w:r>
    </w:p>
    <w:p w14:paraId="68DE853B" w14:textId="77777777" w:rsidR="003111E2" w:rsidRDefault="003111E2" w:rsidP="00DC436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388"/>
      </w:tblGrid>
      <w:tr w:rsidR="00BD4396" w14:paraId="2065E84A" w14:textId="77777777" w:rsidTr="002766F7">
        <w:tc>
          <w:tcPr>
            <w:tcW w:w="1555" w:type="dxa"/>
          </w:tcPr>
          <w:p w14:paraId="3BAA1DEC" w14:textId="77777777" w:rsidR="00BD4396" w:rsidRDefault="00BD4396" w:rsidP="002F1ABC">
            <w:r>
              <w:t>Dato:</w:t>
            </w:r>
          </w:p>
          <w:p w14:paraId="084AB962" w14:textId="77777777" w:rsidR="00BD4396" w:rsidRDefault="00BD4396" w:rsidP="002F1ABC"/>
          <w:p w14:paraId="35B6A57E" w14:textId="77777777" w:rsidR="00BD4396" w:rsidRDefault="00BD4396" w:rsidP="002F1ABC"/>
        </w:tc>
        <w:tc>
          <w:tcPr>
            <w:tcW w:w="3969" w:type="dxa"/>
          </w:tcPr>
          <w:p w14:paraId="3AF791CA" w14:textId="77777777" w:rsidR="00BD4396" w:rsidRDefault="00BD4396" w:rsidP="002F1ABC">
            <w:r>
              <w:t>Navn:</w:t>
            </w:r>
          </w:p>
        </w:tc>
        <w:tc>
          <w:tcPr>
            <w:tcW w:w="4388" w:type="dxa"/>
          </w:tcPr>
          <w:p w14:paraId="46A0C301" w14:textId="77777777" w:rsidR="00BD4396" w:rsidRDefault="00BD4396" w:rsidP="002F1ABC">
            <w:r>
              <w:t>Underskrift:</w:t>
            </w:r>
          </w:p>
        </w:tc>
      </w:tr>
    </w:tbl>
    <w:p w14:paraId="008D1A15" w14:textId="77777777" w:rsidR="00DC436C" w:rsidRPr="00DC436C" w:rsidRDefault="00DC436C" w:rsidP="00DC436C">
      <w:r w:rsidRPr="00DC436C">
        <w:t>Institutleder (eller vice-institutleder for forskning)</w:t>
      </w:r>
    </w:p>
    <w:p w14:paraId="402E37C6" w14:textId="77777777" w:rsidR="003111E2" w:rsidRDefault="003111E2" w:rsidP="00DC436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388"/>
      </w:tblGrid>
      <w:tr w:rsidR="00BD4396" w14:paraId="019C5D7E" w14:textId="77777777" w:rsidTr="002766F7">
        <w:tc>
          <w:tcPr>
            <w:tcW w:w="1555" w:type="dxa"/>
          </w:tcPr>
          <w:p w14:paraId="481E7DD9" w14:textId="77777777" w:rsidR="00BD4396" w:rsidRDefault="00BD4396" w:rsidP="002F1ABC">
            <w:r>
              <w:t>Dato:</w:t>
            </w:r>
          </w:p>
          <w:p w14:paraId="54CEC7BF" w14:textId="77777777" w:rsidR="00BD4396" w:rsidRDefault="00BD4396" w:rsidP="002F1ABC"/>
          <w:p w14:paraId="1BD1C308" w14:textId="77777777" w:rsidR="00BD4396" w:rsidRDefault="00BD4396" w:rsidP="002F1ABC"/>
        </w:tc>
        <w:tc>
          <w:tcPr>
            <w:tcW w:w="3969" w:type="dxa"/>
          </w:tcPr>
          <w:p w14:paraId="5933B8CF" w14:textId="77777777" w:rsidR="00BD4396" w:rsidRDefault="00BD4396" w:rsidP="002F1ABC">
            <w:r>
              <w:t>Navn:</w:t>
            </w:r>
          </w:p>
        </w:tc>
        <w:tc>
          <w:tcPr>
            <w:tcW w:w="4388" w:type="dxa"/>
          </w:tcPr>
          <w:p w14:paraId="3045D22A" w14:textId="77777777" w:rsidR="00BD4396" w:rsidRDefault="00BD4396" w:rsidP="002F1ABC">
            <w:r>
              <w:t>Underskrift:</w:t>
            </w:r>
          </w:p>
        </w:tc>
      </w:tr>
    </w:tbl>
    <w:p w14:paraId="66BB6225" w14:textId="77777777" w:rsidR="00551FF5" w:rsidRPr="0029281D" w:rsidRDefault="00DC436C" w:rsidP="0029281D">
      <w:r w:rsidRPr="00DC436C">
        <w:t>Prodekan for forskning</w:t>
      </w:r>
    </w:p>
    <w:sectPr w:rsidR="00551FF5" w:rsidRPr="0029281D" w:rsidSect="00547FAB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1701" w:right="851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53BE2" w14:textId="77777777" w:rsidR="00DC436C" w:rsidRDefault="00DC436C">
      <w:r>
        <w:separator/>
      </w:r>
    </w:p>
  </w:endnote>
  <w:endnote w:type="continuationSeparator" w:id="0">
    <w:p w14:paraId="5E88EBD6" w14:textId="77777777" w:rsidR="00DC436C" w:rsidRDefault="00DC4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ED32A5E-8641-4C06-A1EF-13E342CCC3C1}"/>
    <w:embedBold r:id="rId2" w:fontKey="{35745958-CDFF-4121-BFEC-B2DD31DA576C}"/>
    <w:embedItalic r:id="rId3" w:fontKey="{978981E8-E1E7-4117-9C44-22D3010FF685}"/>
    <w:embedBoldItalic r:id="rId4" w:fontKey="{A63433F8-4A65-4DD0-A25E-F0FCA35357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276D37B-E3CF-462E-ADE8-27FEC37C5A80}"/>
    <w:embedBold r:id="rId6" w:fontKey="{45EF92BA-189C-4F9C-A7AB-77D546648C5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7DFEDFC-6078-4267-8DC3-427A5D2561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1DD95D-DDA2-4C25-9DC4-DA49D13EC1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A188770-0E42-4D66-801E-DF4152CF1A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36141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0D2AD6" w14:textId="5B002A4E" w:rsidR="009F7D7B" w:rsidRDefault="009F7D7B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6AA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6AA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312EA1" w14:textId="77777777" w:rsidR="004C54B8" w:rsidRDefault="004C54B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FFC61" w14:textId="77777777" w:rsidR="00EC0BB0" w:rsidRDefault="00EC0BB0" w:rsidP="00EC0BB0"/>
  <w:p w14:paraId="70CBC4D1" w14:textId="77777777" w:rsidR="00EC0BB0" w:rsidRPr="00DC436C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EABC6B" w14:textId="77777777" w:rsidR="00DC436C" w:rsidRDefault="00DC436C">
      <w:r>
        <w:separator/>
      </w:r>
    </w:p>
  </w:footnote>
  <w:footnote w:type="continuationSeparator" w:id="0">
    <w:p w14:paraId="7DB1C557" w14:textId="77777777" w:rsidR="00DC436C" w:rsidRDefault="00DC4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E75B1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A9635A4" wp14:editId="6F94D83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FD625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"/>
                        </w:p>
                        <w:p w14:paraId="15371845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Health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C380874" wp14:editId="4CA92CD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3E8B0D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215D455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1295699" wp14:editId="79EBEB0B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49A7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6AA4FF6D" wp14:editId="56E7F14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2254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212F14" wp14:editId="6317E1C3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428FB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7" w:name="OFF_Logo1AComputed"/>
                          <w:bookmarkStart w:id="8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7"/>
                        </w:p>
                        <w:p w14:paraId="0C14E73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7" w:name="OFF_Logo1AComputed"/>
                    <w:bookmarkStart w:id="18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7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rPr>
                        <w:color w:val="003D73" w:themeColor="text2"/>
                      </w:rPr>
                      <w:t>Health</w:t>
                    </w:r>
                    <w:bookmarkEnd w:id="19"/>
                    <w:bookmarkEnd w:id="2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63CEB54" wp14:editId="0A1CC82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CE8193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7BAEA5A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37B426" wp14:editId="2D06D4D2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AAD5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1" w:name="OFF_Logo3AComputed"/>
                          <w:bookmarkStart w:id="12" w:name="OFF_Logo3AComputed_HIF"/>
                          <w:bookmarkEnd w:id="11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29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3" w:name="OFF_Logo3AComputed"/>
                    <w:bookmarkStart w:id="24" w:name="OFF_Logo3AComputed_HIF"/>
                    <w:bookmarkEnd w:id="23"/>
                    <w:bookmarkEnd w:id="2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7A1F4CE9" wp14:editId="1DD6719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3B3FDD"/>
    <w:multiLevelType w:val="hybridMultilevel"/>
    <w:tmpl w:val="7D524B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83C8D"/>
    <w:multiLevelType w:val="hybridMultilevel"/>
    <w:tmpl w:val="6A803B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0D0BE4"/>
    <w:multiLevelType w:val="hybridMultilevel"/>
    <w:tmpl w:val="916A32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647B9"/>
    <w:multiLevelType w:val="hybridMultilevel"/>
    <w:tmpl w:val="974A59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057F8A"/>
    <w:multiLevelType w:val="hybridMultilevel"/>
    <w:tmpl w:val="4882F1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650E1C8D"/>
    <w:multiLevelType w:val="hybridMultilevel"/>
    <w:tmpl w:val="2DF8CF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262742E"/>
    <w:multiLevelType w:val="hybridMultilevel"/>
    <w:tmpl w:val="D70469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8"/>
  </w:num>
  <w:num w:numId="3">
    <w:abstractNumId w:val="10"/>
  </w:num>
  <w:num w:numId="4">
    <w:abstractNumId w:val="17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6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0"/>
  </w:num>
  <w:num w:numId="16">
    <w:abstractNumId w:val="22"/>
  </w:num>
  <w:num w:numId="17">
    <w:abstractNumId w:val="8"/>
  </w:num>
  <w:num w:numId="18">
    <w:abstractNumId w:val="19"/>
  </w:num>
  <w:num w:numId="19">
    <w:abstractNumId w:val="15"/>
  </w:num>
  <w:num w:numId="20">
    <w:abstractNumId w:val="14"/>
  </w:num>
  <w:num w:numId="21">
    <w:abstractNumId w:val="9"/>
  </w:num>
  <w:num w:numId="22">
    <w:abstractNumId w:val="2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2505F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14423"/>
    <w:rsid w:val="0011703B"/>
    <w:rsid w:val="001216F8"/>
    <w:rsid w:val="00153477"/>
    <w:rsid w:val="00154F00"/>
    <w:rsid w:val="00155511"/>
    <w:rsid w:val="00163EFC"/>
    <w:rsid w:val="00164CC1"/>
    <w:rsid w:val="00174751"/>
    <w:rsid w:val="0018593B"/>
    <w:rsid w:val="00192812"/>
    <w:rsid w:val="001A7352"/>
    <w:rsid w:val="001C027B"/>
    <w:rsid w:val="001D1259"/>
    <w:rsid w:val="001D6AA3"/>
    <w:rsid w:val="00205636"/>
    <w:rsid w:val="00213771"/>
    <w:rsid w:val="002137FC"/>
    <w:rsid w:val="002171DE"/>
    <w:rsid w:val="00227E7F"/>
    <w:rsid w:val="00230A33"/>
    <w:rsid w:val="00244EEB"/>
    <w:rsid w:val="0025114F"/>
    <w:rsid w:val="0026120C"/>
    <w:rsid w:val="002766F7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11E2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D2EF3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B1A76"/>
    <w:rsid w:val="004C0A82"/>
    <w:rsid w:val="004C208C"/>
    <w:rsid w:val="004C54B8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47FAB"/>
    <w:rsid w:val="00554EE2"/>
    <w:rsid w:val="005802EE"/>
    <w:rsid w:val="00583EAB"/>
    <w:rsid w:val="00585BE9"/>
    <w:rsid w:val="00587BE6"/>
    <w:rsid w:val="005A5218"/>
    <w:rsid w:val="005B3DB2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545F3"/>
    <w:rsid w:val="00660193"/>
    <w:rsid w:val="0066258B"/>
    <w:rsid w:val="00665CEC"/>
    <w:rsid w:val="006910EE"/>
    <w:rsid w:val="006925B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12B2"/>
    <w:rsid w:val="00744F27"/>
    <w:rsid w:val="00757BDC"/>
    <w:rsid w:val="00772EAE"/>
    <w:rsid w:val="0078788A"/>
    <w:rsid w:val="00795523"/>
    <w:rsid w:val="007955B4"/>
    <w:rsid w:val="007A6D93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A558E"/>
    <w:rsid w:val="008B14BE"/>
    <w:rsid w:val="008C171C"/>
    <w:rsid w:val="008F47F2"/>
    <w:rsid w:val="00901304"/>
    <w:rsid w:val="0091147E"/>
    <w:rsid w:val="009300C0"/>
    <w:rsid w:val="00930E78"/>
    <w:rsid w:val="009312F0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9F7D7B"/>
    <w:rsid w:val="00A028ED"/>
    <w:rsid w:val="00A06200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637B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4E60"/>
    <w:rsid w:val="00B94310"/>
    <w:rsid w:val="00BA0046"/>
    <w:rsid w:val="00BA56DF"/>
    <w:rsid w:val="00BA591D"/>
    <w:rsid w:val="00BA6EC1"/>
    <w:rsid w:val="00BC6E27"/>
    <w:rsid w:val="00BD4396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0521"/>
    <w:rsid w:val="00C62763"/>
    <w:rsid w:val="00C63886"/>
    <w:rsid w:val="00C64F00"/>
    <w:rsid w:val="00C67827"/>
    <w:rsid w:val="00C762F9"/>
    <w:rsid w:val="00C821D2"/>
    <w:rsid w:val="00C86DE2"/>
    <w:rsid w:val="00C96CED"/>
    <w:rsid w:val="00CB2ECE"/>
    <w:rsid w:val="00CB6EA8"/>
    <w:rsid w:val="00CC0DF6"/>
    <w:rsid w:val="00CC3E16"/>
    <w:rsid w:val="00CC5AF2"/>
    <w:rsid w:val="00CD66FF"/>
    <w:rsid w:val="00CE4164"/>
    <w:rsid w:val="00D0158B"/>
    <w:rsid w:val="00D168DF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36C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96C90"/>
    <w:rsid w:val="00EA6633"/>
    <w:rsid w:val="00EC0BB0"/>
    <w:rsid w:val="00EC2B0F"/>
    <w:rsid w:val="00EC3B4A"/>
    <w:rsid w:val="00ED4729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50F55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B327C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4B6C1EB7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customStyle="1" w:styleId="SidefodTegn">
    <w:name w:val="Sidefod Tegn"/>
    <w:basedOn w:val="Standardskrifttypeiafsnit"/>
    <w:link w:val="Sidefod"/>
    <w:uiPriority w:val="99"/>
    <w:rsid w:val="009F7D7B"/>
    <w:rPr>
      <w:rFonts w:ascii="AU Passata" w:hAnsi="AU Passata"/>
      <w:color w:val="87888A"/>
      <w:spacing w:val="1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ae.ac.uk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ealth.au.dk/om-health/ledige-stillinger/ansaettelsesprocedurer-paa-health/Kriterier_for_ansaettelse_-_lekto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2862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Tanja Hansen</dc:creator>
  <cp:lastModifiedBy>Tanja Hansen</cp:lastModifiedBy>
  <cp:revision>3</cp:revision>
  <cp:lastPrinted>2008-10-22T12:54:00Z</cp:lastPrinted>
  <dcterms:created xsi:type="dcterms:W3CDTF">2022-01-04T11:39:00Z</dcterms:created>
  <dcterms:modified xsi:type="dcterms:W3CDTF">2022-01-04T11:39:00Z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6072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636341425896965660</vt:lpwstr>
  </property>
</Properties>
</file>