
<file path=[Content_Types].xml><?xml version="1.0" encoding="utf-8"?>
<Types xmlns="http://schemas.openxmlformats.org/package/2006/content-types">
  <Default Extension="bin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38F" w:rsidRPr="00C02D95" w:rsidRDefault="00B8238F" w:rsidP="00B8238F">
      <w:pPr>
        <w:rPr>
          <w:b/>
          <w:sz w:val="32"/>
          <w:szCs w:val="32"/>
          <w:lang w:val="en-US"/>
        </w:rPr>
      </w:pPr>
      <w:bookmarkStart w:id="0" w:name="_GoBack"/>
      <w:bookmarkEnd w:id="0"/>
      <w:r w:rsidRPr="00C02D95">
        <w:rPr>
          <w:b/>
          <w:sz w:val="32"/>
          <w:szCs w:val="32"/>
          <w:lang w:val="en-US"/>
        </w:rPr>
        <w:t>Template for development</w:t>
      </w:r>
      <w:r>
        <w:rPr>
          <w:b/>
          <w:sz w:val="32"/>
          <w:szCs w:val="32"/>
          <w:lang w:val="en-US"/>
        </w:rPr>
        <w:t xml:space="preserve"> </w:t>
      </w:r>
      <w:r w:rsidRPr="00C02D95">
        <w:rPr>
          <w:b/>
          <w:sz w:val="32"/>
          <w:szCs w:val="32"/>
          <w:lang w:val="en-US"/>
        </w:rPr>
        <w:t>plan (tenure track plan)</w:t>
      </w:r>
    </w:p>
    <w:p w:rsidR="00B8238F" w:rsidRDefault="00B8238F" w:rsidP="00B8238F">
      <w:pPr>
        <w:rPr>
          <w:lang w:val="en-US"/>
        </w:rPr>
      </w:pPr>
    </w:p>
    <w:p w:rsidR="00B8238F" w:rsidRDefault="00B8238F" w:rsidP="00B8238F">
      <w:pPr>
        <w:rPr>
          <w:lang w:val="en-US"/>
        </w:rPr>
      </w:pPr>
      <w:r w:rsidRPr="00E76F0B">
        <w:rPr>
          <w:lang w:val="en-US"/>
        </w:rPr>
        <w:t>The purpose of the development plan is to provide a framework for the academic development of the tenure track assistant professor and to specify goals and tasks to</w:t>
      </w:r>
      <w:r>
        <w:rPr>
          <w:lang w:val="en-US"/>
        </w:rPr>
        <w:t>wards promotion to</w:t>
      </w:r>
      <w:r w:rsidRPr="00E76F0B">
        <w:rPr>
          <w:lang w:val="en-US"/>
        </w:rPr>
        <w:t xml:space="preserve"> associate professor.</w:t>
      </w:r>
      <w:r>
        <w:rPr>
          <w:lang w:val="en-US"/>
        </w:rPr>
        <w:t xml:space="preserve"> </w:t>
      </w:r>
      <w:r w:rsidRPr="00E76F0B">
        <w:rPr>
          <w:lang w:val="en-US"/>
        </w:rPr>
        <w:t xml:space="preserve">The </w:t>
      </w:r>
      <w:r>
        <w:rPr>
          <w:lang w:val="en-US"/>
        </w:rPr>
        <w:t xml:space="preserve">plan </w:t>
      </w:r>
      <w:proofErr w:type="gramStart"/>
      <w:r>
        <w:rPr>
          <w:lang w:val="en-US"/>
        </w:rPr>
        <w:t>is drawn up</w:t>
      </w:r>
      <w:proofErr w:type="gramEnd"/>
      <w:r>
        <w:rPr>
          <w:lang w:val="en-US"/>
        </w:rPr>
        <w:t xml:space="preserve"> within 2 months of employment </w:t>
      </w:r>
      <w:r w:rsidRPr="00E76F0B">
        <w:rPr>
          <w:lang w:val="en-US"/>
        </w:rPr>
        <w:t>in consultation with the supervi</w:t>
      </w:r>
      <w:r>
        <w:rPr>
          <w:lang w:val="en-US"/>
        </w:rPr>
        <w:t>sor and the Head of Department (</w:t>
      </w:r>
      <w:r w:rsidRPr="00E76F0B">
        <w:rPr>
          <w:lang w:val="en-US"/>
        </w:rPr>
        <w:t>or Vice-Head of Research</w:t>
      </w:r>
      <w:r>
        <w:rPr>
          <w:lang w:val="en-US"/>
        </w:rPr>
        <w:t>)</w:t>
      </w:r>
      <w:r w:rsidRPr="00E76F0B">
        <w:rPr>
          <w:lang w:val="en-US"/>
        </w:rPr>
        <w:t>. The Vice-Dean of Research approves the plan.</w:t>
      </w:r>
    </w:p>
    <w:p w:rsidR="00B8238F" w:rsidRPr="00E76F0B" w:rsidRDefault="00B8238F" w:rsidP="00B8238F">
      <w:pPr>
        <w:rPr>
          <w:lang w:val="en-US"/>
        </w:rPr>
      </w:pPr>
    </w:p>
    <w:p w:rsidR="00B8238F" w:rsidRPr="00E76F0B" w:rsidRDefault="00B8238F" w:rsidP="00B8238F">
      <w:pPr>
        <w:rPr>
          <w:b/>
          <w:lang w:val="en-US"/>
        </w:rPr>
      </w:pPr>
      <w:r w:rsidRPr="00E76F0B">
        <w:rPr>
          <w:b/>
          <w:lang w:val="en-US"/>
        </w:rPr>
        <w:t>Personal data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8238F" w:rsidRPr="00E76F0B" w:rsidTr="00FC1FDE">
        <w:tc>
          <w:tcPr>
            <w:tcW w:w="3681" w:type="dxa"/>
          </w:tcPr>
          <w:p w:rsidR="00B8238F" w:rsidRPr="00E76F0B" w:rsidRDefault="00B8238F" w:rsidP="00FC1FDE">
            <w:pPr>
              <w:rPr>
                <w:lang w:val="en-US"/>
              </w:rPr>
            </w:pPr>
            <w:r w:rsidRPr="00E76F0B">
              <w:rPr>
                <w:lang w:val="en-US"/>
              </w:rPr>
              <w:t>Name</w:t>
            </w:r>
          </w:p>
        </w:tc>
        <w:tc>
          <w:tcPr>
            <w:tcW w:w="5947" w:type="dxa"/>
          </w:tcPr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  <w:tr w:rsidR="00B8238F" w:rsidRPr="00E76F0B" w:rsidTr="00FC1FDE">
        <w:tc>
          <w:tcPr>
            <w:tcW w:w="3681" w:type="dxa"/>
          </w:tcPr>
          <w:p w:rsidR="00B8238F" w:rsidRPr="00E76F0B" w:rsidRDefault="00B8238F" w:rsidP="00FC1FDE">
            <w:pPr>
              <w:rPr>
                <w:lang w:val="en-US"/>
              </w:rPr>
            </w:pPr>
            <w:r w:rsidRPr="00E76F0B">
              <w:rPr>
                <w:lang w:val="en-US"/>
              </w:rPr>
              <w:t>Date of employment</w:t>
            </w:r>
          </w:p>
        </w:tc>
        <w:tc>
          <w:tcPr>
            <w:tcW w:w="5947" w:type="dxa"/>
          </w:tcPr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  <w:tr w:rsidR="00B8238F" w:rsidRPr="00E76F0B" w:rsidTr="00FC1FDE">
        <w:tc>
          <w:tcPr>
            <w:tcW w:w="3681" w:type="dxa"/>
          </w:tcPr>
          <w:p w:rsidR="00B8238F" w:rsidRPr="00E76F0B" w:rsidRDefault="00B8238F" w:rsidP="00FC1FDE">
            <w:pPr>
              <w:rPr>
                <w:lang w:val="en-US"/>
              </w:rPr>
            </w:pPr>
            <w:r w:rsidRPr="00E76F0B">
              <w:rPr>
                <w:lang w:val="en-US"/>
              </w:rPr>
              <w:t>Place of employment</w:t>
            </w:r>
          </w:p>
        </w:tc>
        <w:tc>
          <w:tcPr>
            <w:tcW w:w="5947" w:type="dxa"/>
          </w:tcPr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  <w:tr w:rsidR="00B8238F" w:rsidRPr="00E76F0B" w:rsidTr="00FC1FDE">
        <w:tc>
          <w:tcPr>
            <w:tcW w:w="3681" w:type="dxa"/>
          </w:tcPr>
          <w:p w:rsidR="00B8238F" w:rsidRPr="00E76F0B" w:rsidRDefault="00B8238F" w:rsidP="00FC1FDE">
            <w:pPr>
              <w:rPr>
                <w:lang w:val="en-US"/>
              </w:rPr>
            </w:pPr>
            <w:r w:rsidRPr="00E76F0B">
              <w:rPr>
                <w:lang w:val="en-US"/>
              </w:rPr>
              <w:t>Mid-term evaluation date (tentative)</w:t>
            </w:r>
          </w:p>
        </w:tc>
        <w:tc>
          <w:tcPr>
            <w:tcW w:w="5947" w:type="dxa"/>
          </w:tcPr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</w:tbl>
    <w:p w:rsidR="00B8238F" w:rsidRDefault="00B8238F" w:rsidP="00B8238F">
      <w:pPr>
        <w:rPr>
          <w:lang w:val="en-US"/>
        </w:rPr>
      </w:pPr>
    </w:p>
    <w:p w:rsidR="00B8238F" w:rsidRPr="00E76F0B" w:rsidRDefault="00B8238F" w:rsidP="00B8238F">
      <w:pPr>
        <w:rPr>
          <w:b/>
          <w:lang w:val="en-US"/>
        </w:rPr>
      </w:pPr>
      <w:r w:rsidRPr="00E76F0B">
        <w:rPr>
          <w:lang w:val="en-US"/>
        </w:rPr>
        <w:br/>
      </w:r>
      <w:r w:rsidRPr="00E76F0B">
        <w:rPr>
          <w:b/>
          <w:lang w:val="en-US"/>
        </w:rPr>
        <w:t>Research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B8238F" w:rsidRPr="00E76F0B" w:rsidTr="00FC1FDE">
        <w:tc>
          <w:tcPr>
            <w:tcW w:w="5000" w:type="pct"/>
          </w:tcPr>
          <w:p w:rsidR="00B8238F" w:rsidRPr="00E76F0B" w:rsidRDefault="00B8238F" w:rsidP="00FC1FDE">
            <w:pPr>
              <w:rPr>
                <w:i/>
                <w:lang w:val="en-US"/>
              </w:rPr>
            </w:pPr>
            <w:r w:rsidRPr="00E76F0B">
              <w:rPr>
                <w:i/>
                <w:lang w:val="en-US"/>
              </w:rPr>
              <w:t>Please describe your plans in relation to one or more of the following: Research activities, publications (peer-reviewed as well as books and anthologies), establishing and heading a research group, interdisciplinary collaboration, international collaboration, stay abroad, complementary skills training, funding applications and grants (national/international), prizes and acknowledgements, etc.</w:t>
            </w:r>
          </w:p>
          <w:p w:rsidR="00B8238F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</w:tbl>
    <w:p w:rsidR="00B8238F" w:rsidRPr="00E76F0B" w:rsidRDefault="00B8238F" w:rsidP="00B8238F">
      <w:pPr>
        <w:rPr>
          <w:b/>
          <w:lang w:val="en-US"/>
        </w:rPr>
      </w:pPr>
      <w:r w:rsidRPr="00E76F0B">
        <w:rPr>
          <w:b/>
          <w:lang w:val="en-US"/>
        </w:rPr>
        <w:br/>
        <w:t>Teaching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B8238F" w:rsidRPr="00E76F0B" w:rsidTr="00FC1FDE">
        <w:tc>
          <w:tcPr>
            <w:tcW w:w="5000" w:type="pct"/>
          </w:tcPr>
          <w:p w:rsidR="00B8238F" w:rsidRPr="00E76F0B" w:rsidRDefault="00B8238F" w:rsidP="00FC1FDE">
            <w:pPr>
              <w:rPr>
                <w:i/>
                <w:lang w:val="en-US"/>
              </w:rPr>
            </w:pPr>
            <w:r w:rsidRPr="00E76F0B">
              <w:rPr>
                <w:i/>
                <w:lang w:val="en-US"/>
              </w:rPr>
              <w:t xml:space="preserve">Please describe your plans in relation to one or more of the following: Teaching at bachelor’s, master’s and PhD level, other teaching, international teaching experience, undertaking tests/exams, course leadership, contributions to textbooks/teaching materials, developing pedagogical-didactic competences, curating and maintaining a teaching portfolio, university pedagogical </w:t>
            </w:r>
            <w:proofErr w:type="spellStart"/>
            <w:r w:rsidRPr="00E76F0B">
              <w:rPr>
                <w:i/>
                <w:lang w:val="en-US"/>
              </w:rPr>
              <w:t>programme</w:t>
            </w:r>
            <w:proofErr w:type="spellEnd"/>
            <w:r w:rsidRPr="00E76F0B">
              <w:rPr>
                <w:i/>
                <w:lang w:val="en-US"/>
              </w:rPr>
              <w:t>, etc.</w:t>
            </w:r>
          </w:p>
          <w:p w:rsidR="00B8238F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</w:tbl>
    <w:p w:rsidR="00B8238F" w:rsidRPr="00E76F0B" w:rsidRDefault="00B8238F" w:rsidP="00B8238F">
      <w:pPr>
        <w:rPr>
          <w:b/>
          <w:lang w:val="en-US"/>
        </w:rPr>
      </w:pPr>
      <w:r w:rsidRPr="00E76F0B">
        <w:rPr>
          <w:b/>
          <w:lang w:val="en-US"/>
        </w:rPr>
        <w:br/>
      </w:r>
      <w:r>
        <w:rPr>
          <w:b/>
          <w:lang w:val="en-US"/>
        </w:rPr>
        <w:t>Academic s</w:t>
      </w:r>
      <w:r w:rsidRPr="00E76F0B">
        <w:rPr>
          <w:b/>
          <w:lang w:val="en-US"/>
        </w:rPr>
        <w:t>ervice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B8238F" w:rsidRPr="00E76F0B" w:rsidTr="00FC1FDE">
        <w:tc>
          <w:tcPr>
            <w:tcW w:w="5000" w:type="pct"/>
          </w:tcPr>
          <w:p w:rsidR="00B8238F" w:rsidRPr="00E76F0B" w:rsidRDefault="00B8238F" w:rsidP="00FC1FDE">
            <w:pPr>
              <w:rPr>
                <w:i/>
                <w:lang w:val="en-US"/>
              </w:rPr>
            </w:pPr>
            <w:r w:rsidRPr="00E76F0B">
              <w:rPr>
                <w:i/>
                <w:lang w:val="en-US"/>
              </w:rPr>
              <w:t>Please describe your plans in relation to one or more of the following: Committee memberships, editorial work, assessment work (academic positions, dissertations, etc.), organization of academic conferences/ symposia, public visibility, etc.</w:t>
            </w: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Default="00B8238F" w:rsidP="00FC1FDE">
            <w:pPr>
              <w:rPr>
                <w:lang w:val="en-US"/>
              </w:rPr>
            </w:pPr>
          </w:p>
          <w:p w:rsidR="00231B98" w:rsidRPr="00E76F0B" w:rsidRDefault="00231B98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</w:tbl>
    <w:p w:rsidR="00B8238F" w:rsidRPr="00E76F0B" w:rsidRDefault="00B8238F" w:rsidP="00B8238F">
      <w:pPr>
        <w:rPr>
          <w:b/>
          <w:lang w:val="en-US"/>
        </w:rPr>
      </w:pPr>
      <w:r w:rsidRPr="00E76F0B">
        <w:rPr>
          <w:b/>
          <w:lang w:val="en-US"/>
        </w:rPr>
        <w:br/>
        <w:t>Collaboration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B8238F" w:rsidRPr="00E76F0B" w:rsidTr="00FC1FDE">
        <w:tc>
          <w:tcPr>
            <w:tcW w:w="5000" w:type="pct"/>
          </w:tcPr>
          <w:p w:rsidR="00B8238F" w:rsidRPr="00E76F0B" w:rsidRDefault="00B8238F" w:rsidP="00FC1FDE">
            <w:pPr>
              <w:rPr>
                <w:i/>
                <w:lang w:val="en-US"/>
              </w:rPr>
            </w:pPr>
            <w:r w:rsidRPr="00E76F0B">
              <w:rPr>
                <w:i/>
                <w:lang w:val="en-US"/>
              </w:rPr>
              <w:t>Please describe your plans in relation to one or more of the following: Public, private and/or non-governmental collaboration, knowledge and technology transfer in general, consultancy, patents, etc.</w:t>
            </w: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Default="00B8238F" w:rsidP="00FC1FDE">
            <w:pPr>
              <w:rPr>
                <w:lang w:val="en-US"/>
              </w:rPr>
            </w:pPr>
          </w:p>
          <w:p w:rsidR="00231B98" w:rsidRPr="00E76F0B" w:rsidRDefault="00231B98" w:rsidP="00FC1FDE">
            <w:pPr>
              <w:rPr>
                <w:lang w:val="en-US"/>
              </w:rPr>
            </w:pPr>
          </w:p>
        </w:tc>
      </w:tr>
    </w:tbl>
    <w:p w:rsidR="00B8238F" w:rsidRPr="00E76F0B" w:rsidRDefault="00B8238F" w:rsidP="00B8238F">
      <w:pPr>
        <w:rPr>
          <w:lang w:val="en-US"/>
        </w:rPr>
      </w:pPr>
    </w:p>
    <w:p w:rsidR="00B8238F" w:rsidRPr="00E76F0B" w:rsidRDefault="00B8238F" w:rsidP="00B8238F">
      <w:pPr>
        <w:rPr>
          <w:b/>
          <w:lang w:val="en-US"/>
        </w:rPr>
      </w:pPr>
      <w:r w:rsidRPr="00E76F0B">
        <w:rPr>
          <w:b/>
          <w:lang w:val="en-US"/>
        </w:rPr>
        <w:lastRenderedPageBreak/>
        <w:t>Supervision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B8238F" w:rsidRPr="00E76F0B" w:rsidTr="00FC1FDE">
        <w:tc>
          <w:tcPr>
            <w:tcW w:w="5000" w:type="pct"/>
          </w:tcPr>
          <w:p w:rsidR="00B8238F" w:rsidRPr="00E76F0B" w:rsidRDefault="00B8238F" w:rsidP="00FC1FDE">
            <w:pPr>
              <w:rPr>
                <w:i/>
                <w:lang w:val="en-US"/>
              </w:rPr>
            </w:pPr>
            <w:r w:rsidRPr="00E76F0B">
              <w:rPr>
                <w:i/>
                <w:lang w:val="en-US"/>
              </w:rPr>
              <w:t>Please describe your plans in relation to one or more of the following: Supervision and mentoring of bachelor’s, master’s and PhD students, contributions to career and talent development activities, etc.</w:t>
            </w: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</w:tbl>
    <w:p w:rsidR="00B8238F" w:rsidRPr="00E76F0B" w:rsidRDefault="00B8238F" w:rsidP="00B8238F">
      <w:pPr>
        <w:rPr>
          <w:lang w:val="en-US"/>
        </w:rPr>
      </w:pPr>
    </w:p>
    <w:p w:rsidR="00B8238F" w:rsidRPr="00E76F0B" w:rsidRDefault="00B8238F" w:rsidP="00B8238F">
      <w:pPr>
        <w:rPr>
          <w:b/>
          <w:lang w:val="en-US"/>
        </w:rPr>
      </w:pPr>
      <w:r w:rsidRPr="00E76F0B">
        <w:rPr>
          <w:b/>
          <w:lang w:val="en-US"/>
        </w:rPr>
        <w:t>Leadership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B8238F" w:rsidRPr="00E76F0B" w:rsidTr="00FC1FDE">
        <w:tc>
          <w:tcPr>
            <w:tcW w:w="5000" w:type="pct"/>
          </w:tcPr>
          <w:p w:rsidR="00B8238F" w:rsidRPr="00E76F0B" w:rsidRDefault="00B8238F" w:rsidP="00FC1FDE">
            <w:pPr>
              <w:rPr>
                <w:i/>
                <w:lang w:val="en-US"/>
              </w:rPr>
            </w:pPr>
            <w:r w:rsidRPr="00E76F0B">
              <w:rPr>
                <w:i/>
                <w:lang w:val="en-US"/>
              </w:rPr>
              <w:t xml:space="preserve">Please describe your plans in relation to one or more of the following: Personal skills development, research management training, peer coaching, seeking mentorship, leading through others, </w:t>
            </w:r>
            <w:r>
              <w:rPr>
                <w:i/>
                <w:lang w:val="en-US"/>
              </w:rPr>
              <w:t xml:space="preserve">gender equality, </w:t>
            </w:r>
            <w:r w:rsidRPr="00E76F0B">
              <w:rPr>
                <w:i/>
                <w:lang w:val="en-US"/>
              </w:rPr>
              <w:t>diversity, etc.</w:t>
            </w: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</w:tbl>
    <w:p w:rsidR="00B8238F" w:rsidRPr="00E76F0B" w:rsidRDefault="00B8238F" w:rsidP="00B8238F">
      <w:pPr>
        <w:rPr>
          <w:lang w:val="en-US"/>
        </w:rPr>
      </w:pPr>
    </w:p>
    <w:p w:rsidR="00B8238F" w:rsidRPr="00E76F0B" w:rsidRDefault="00B8238F" w:rsidP="00B8238F">
      <w:pPr>
        <w:rPr>
          <w:b/>
          <w:lang w:val="en-US"/>
        </w:rPr>
      </w:pPr>
      <w:r w:rsidRPr="00E76F0B">
        <w:rPr>
          <w:b/>
          <w:lang w:val="en-US"/>
        </w:rPr>
        <w:t>Other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B8238F" w:rsidRPr="00E9647D" w:rsidTr="00FC1FDE">
        <w:tc>
          <w:tcPr>
            <w:tcW w:w="5000" w:type="pct"/>
          </w:tcPr>
          <w:p w:rsidR="00B8238F" w:rsidRPr="00E9647D" w:rsidRDefault="00B8238F" w:rsidP="00FC1FDE">
            <w:pPr>
              <w:rPr>
                <w:i/>
                <w:lang w:val="en-US"/>
              </w:rPr>
            </w:pPr>
            <w:r w:rsidRPr="00E9647D">
              <w:rPr>
                <w:i/>
                <w:lang w:val="en-US"/>
              </w:rPr>
              <w:t>E.g. plans for obtaining Danish language skills</w:t>
            </w:r>
          </w:p>
          <w:p w:rsidR="00B8238F" w:rsidRDefault="00B8238F" w:rsidP="00FC1FDE">
            <w:pPr>
              <w:rPr>
                <w:lang w:val="en-US"/>
              </w:rPr>
            </w:pPr>
          </w:p>
          <w:p w:rsidR="00231B98" w:rsidRPr="00E76F0B" w:rsidRDefault="00231B98" w:rsidP="00FC1FDE">
            <w:pPr>
              <w:rPr>
                <w:lang w:val="en-US"/>
              </w:rPr>
            </w:pPr>
          </w:p>
          <w:p w:rsidR="00B8238F" w:rsidRPr="00E76F0B" w:rsidRDefault="00B8238F" w:rsidP="00FC1FDE">
            <w:pPr>
              <w:rPr>
                <w:lang w:val="en-US"/>
              </w:rPr>
            </w:pPr>
          </w:p>
        </w:tc>
      </w:tr>
    </w:tbl>
    <w:p w:rsidR="00B8238F" w:rsidRPr="00E76F0B" w:rsidRDefault="00B8238F" w:rsidP="00B8238F">
      <w:pPr>
        <w:rPr>
          <w:lang w:val="en-US"/>
        </w:rPr>
      </w:pPr>
    </w:p>
    <w:p w:rsidR="00B8238F" w:rsidRPr="00E76F0B" w:rsidRDefault="00B8238F" w:rsidP="00B8238F">
      <w:pPr>
        <w:rPr>
          <w:b/>
          <w:lang w:val="en-US"/>
        </w:rPr>
      </w:pPr>
      <w:r w:rsidRPr="00E76F0B">
        <w:rPr>
          <w:b/>
          <w:lang w:val="en-US"/>
        </w:rPr>
        <w:t>Inspiration</w:t>
      </w:r>
    </w:p>
    <w:p w:rsidR="00B8238F" w:rsidRPr="00E76F0B" w:rsidRDefault="00B8238F" w:rsidP="00B8238F">
      <w:pPr>
        <w:pStyle w:val="Listeafsnit"/>
        <w:numPr>
          <w:ilvl w:val="0"/>
          <w:numId w:val="22"/>
        </w:numPr>
        <w:rPr>
          <w:rFonts w:ascii="Georgia" w:hAnsi="Georgia"/>
          <w:sz w:val="20"/>
          <w:szCs w:val="20"/>
          <w:lang w:val="en-US"/>
        </w:rPr>
      </w:pPr>
      <w:r w:rsidRPr="00E76F0B">
        <w:rPr>
          <w:rFonts w:ascii="Georgia" w:hAnsi="Georgia"/>
          <w:sz w:val="20"/>
          <w:szCs w:val="20"/>
          <w:lang w:val="en-US"/>
        </w:rPr>
        <w:t xml:space="preserve">Consult the </w:t>
      </w:r>
      <w:r w:rsidRPr="00E9647D">
        <w:rPr>
          <w:rFonts w:ascii="Georgia" w:hAnsi="Georgia"/>
          <w:sz w:val="20"/>
          <w:szCs w:val="20"/>
          <w:lang w:val="en-US"/>
        </w:rPr>
        <w:t xml:space="preserve">document </w:t>
      </w:r>
      <w:r>
        <w:rPr>
          <w:rFonts w:ascii="Georgia" w:hAnsi="Georgia"/>
          <w:sz w:val="20"/>
          <w:szCs w:val="20"/>
          <w:lang w:val="en-US"/>
        </w:rPr>
        <w:t xml:space="preserve">‘Guidelines for tenure track </w:t>
      </w:r>
      <w:r w:rsidRPr="00E9647D">
        <w:rPr>
          <w:rFonts w:ascii="Georgia" w:hAnsi="Georgia"/>
          <w:sz w:val="20"/>
          <w:szCs w:val="20"/>
          <w:lang w:val="en-US"/>
        </w:rPr>
        <w:t>at Health’ for</w:t>
      </w:r>
      <w:r w:rsidRPr="00E76F0B">
        <w:rPr>
          <w:rFonts w:ascii="Georgia" w:hAnsi="Georgia"/>
          <w:sz w:val="20"/>
          <w:szCs w:val="20"/>
          <w:lang w:val="en-US"/>
        </w:rPr>
        <w:t xml:space="preserve"> general expectations and criteria emphasized in the academic assessment prior to transfer to the level of assistant professor</w:t>
      </w:r>
    </w:p>
    <w:p w:rsidR="00B8238F" w:rsidRPr="00E76F0B" w:rsidRDefault="00B8238F" w:rsidP="00B8238F">
      <w:pPr>
        <w:pStyle w:val="Listeafsnit"/>
        <w:numPr>
          <w:ilvl w:val="0"/>
          <w:numId w:val="22"/>
        </w:numPr>
        <w:rPr>
          <w:rFonts w:ascii="Georgia" w:hAnsi="Georgia"/>
          <w:sz w:val="20"/>
          <w:szCs w:val="20"/>
          <w:lang w:val="en-US"/>
        </w:rPr>
      </w:pPr>
      <w:r w:rsidRPr="00E76F0B">
        <w:rPr>
          <w:rFonts w:ascii="Georgia" w:hAnsi="Georgia"/>
          <w:sz w:val="20"/>
          <w:szCs w:val="20"/>
          <w:lang w:val="en-US"/>
        </w:rPr>
        <w:t>Consult the job advertisement for further specific criteria pertaining to your position</w:t>
      </w:r>
    </w:p>
    <w:p w:rsidR="00B8238F" w:rsidRPr="00E76F0B" w:rsidRDefault="00B8238F" w:rsidP="00B8238F">
      <w:pPr>
        <w:pStyle w:val="Listeafsnit"/>
        <w:numPr>
          <w:ilvl w:val="0"/>
          <w:numId w:val="22"/>
        </w:numPr>
        <w:rPr>
          <w:rFonts w:ascii="Georgia" w:hAnsi="Georgia"/>
          <w:sz w:val="20"/>
          <w:szCs w:val="20"/>
          <w:lang w:val="en-US"/>
        </w:rPr>
      </w:pPr>
      <w:r w:rsidRPr="00E76F0B">
        <w:rPr>
          <w:rFonts w:ascii="Georgia" w:hAnsi="Georgia"/>
          <w:sz w:val="20"/>
          <w:szCs w:val="20"/>
          <w:lang w:val="en-US"/>
        </w:rPr>
        <w:t xml:space="preserve">Consult the document </w:t>
      </w:r>
      <w:hyperlink r:id="rId7" w:history="1">
        <w:r w:rsidRPr="004B2EFA">
          <w:rPr>
            <w:rStyle w:val="Hyperlink"/>
            <w:sz w:val="20"/>
            <w:szCs w:val="20"/>
            <w:lang w:val="en-US"/>
          </w:rPr>
          <w:t>Criteria for appointment – associate professor</w:t>
        </w:r>
      </w:hyperlink>
    </w:p>
    <w:p w:rsidR="00B8238F" w:rsidRPr="00E76F0B" w:rsidRDefault="00B8238F" w:rsidP="00B8238F">
      <w:pPr>
        <w:pStyle w:val="Listeafsnit"/>
        <w:numPr>
          <w:ilvl w:val="0"/>
          <w:numId w:val="22"/>
        </w:numPr>
        <w:rPr>
          <w:rFonts w:ascii="Georgia" w:hAnsi="Georgia"/>
          <w:sz w:val="20"/>
          <w:szCs w:val="20"/>
          <w:lang w:val="en-US"/>
        </w:rPr>
      </w:pPr>
      <w:r w:rsidRPr="00E76F0B">
        <w:rPr>
          <w:rFonts w:ascii="Georgia" w:hAnsi="Georgia"/>
          <w:sz w:val="20"/>
          <w:szCs w:val="20"/>
          <w:lang w:val="en-US"/>
        </w:rPr>
        <w:t xml:space="preserve">Browse the </w:t>
      </w:r>
      <w:hyperlink r:id="rId8" w:history="1">
        <w:r w:rsidRPr="00E76F0B">
          <w:rPr>
            <w:rStyle w:val="Hyperlink"/>
            <w:sz w:val="20"/>
            <w:szCs w:val="20"/>
            <w:lang w:val="en-US"/>
          </w:rPr>
          <w:t>Vitae online resources on professional career development for researchers</w:t>
        </w:r>
      </w:hyperlink>
    </w:p>
    <w:p w:rsidR="00B8238F" w:rsidRPr="00E76F0B" w:rsidRDefault="00B8238F" w:rsidP="00B8238F">
      <w:pPr>
        <w:rPr>
          <w:b/>
          <w:lang w:val="en-US"/>
        </w:rPr>
      </w:pPr>
    </w:p>
    <w:p w:rsidR="00B8238F" w:rsidRPr="004B2EFA" w:rsidRDefault="00B8238F" w:rsidP="00B8238F">
      <w:pPr>
        <w:rPr>
          <w:b/>
        </w:rPr>
      </w:pPr>
      <w:r w:rsidRPr="004B2EFA">
        <w:rPr>
          <w:b/>
        </w:rPr>
        <w:t>Signatures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4104"/>
      </w:tblGrid>
      <w:tr w:rsidR="00B8238F" w:rsidRPr="004B2EFA" w:rsidTr="00FC1FDE">
        <w:tc>
          <w:tcPr>
            <w:tcW w:w="1555" w:type="dxa"/>
          </w:tcPr>
          <w:p w:rsidR="00B8238F" w:rsidRPr="004B2EFA" w:rsidRDefault="00B8238F" w:rsidP="00FC1FDE">
            <w:r>
              <w:t>Date</w:t>
            </w:r>
            <w:r w:rsidRPr="004B2EFA">
              <w:t>:</w:t>
            </w:r>
          </w:p>
          <w:p w:rsidR="00B8238F" w:rsidRPr="004B2EFA" w:rsidRDefault="00B8238F" w:rsidP="00FC1FDE"/>
          <w:p w:rsidR="00B8238F" w:rsidRPr="004B2EFA" w:rsidRDefault="00B8238F" w:rsidP="00FC1FDE"/>
        </w:tc>
        <w:tc>
          <w:tcPr>
            <w:tcW w:w="3969" w:type="dxa"/>
          </w:tcPr>
          <w:p w:rsidR="00B8238F" w:rsidRPr="004B2EFA" w:rsidRDefault="00B8238F" w:rsidP="00FC1FDE">
            <w:r>
              <w:t>Name</w:t>
            </w:r>
            <w:r w:rsidRPr="004B2EFA">
              <w:t>:</w:t>
            </w:r>
          </w:p>
        </w:tc>
        <w:tc>
          <w:tcPr>
            <w:tcW w:w="4104" w:type="dxa"/>
          </w:tcPr>
          <w:p w:rsidR="00B8238F" w:rsidRPr="004B2EFA" w:rsidRDefault="00B8238F" w:rsidP="00FC1FDE">
            <w:r>
              <w:t>Signature</w:t>
            </w:r>
            <w:r w:rsidRPr="004B2EFA">
              <w:t>:</w:t>
            </w:r>
          </w:p>
        </w:tc>
      </w:tr>
    </w:tbl>
    <w:p w:rsidR="00B8238F" w:rsidRPr="004B2EFA" w:rsidRDefault="00B8238F" w:rsidP="00B8238F">
      <w:r>
        <w:t>Tenure track assistant professor</w:t>
      </w:r>
    </w:p>
    <w:p w:rsidR="00B8238F" w:rsidRPr="004B2EFA" w:rsidRDefault="00B8238F" w:rsidP="00B8238F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4104"/>
      </w:tblGrid>
      <w:tr w:rsidR="00B8238F" w:rsidRPr="004B2EFA" w:rsidTr="00FC1FDE">
        <w:tc>
          <w:tcPr>
            <w:tcW w:w="1555" w:type="dxa"/>
          </w:tcPr>
          <w:p w:rsidR="00B8238F" w:rsidRPr="004B2EFA" w:rsidRDefault="00B8238F" w:rsidP="00FC1FDE">
            <w:r>
              <w:t>Date</w:t>
            </w:r>
            <w:r w:rsidRPr="004B2EFA">
              <w:t>:</w:t>
            </w:r>
          </w:p>
          <w:p w:rsidR="00B8238F" w:rsidRPr="004B2EFA" w:rsidRDefault="00B8238F" w:rsidP="00FC1FDE"/>
          <w:p w:rsidR="00B8238F" w:rsidRPr="004B2EFA" w:rsidRDefault="00B8238F" w:rsidP="00FC1FDE"/>
        </w:tc>
        <w:tc>
          <w:tcPr>
            <w:tcW w:w="3969" w:type="dxa"/>
          </w:tcPr>
          <w:p w:rsidR="00B8238F" w:rsidRPr="004B2EFA" w:rsidRDefault="00B8238F" w:rsidP="00FC1FDE">
            <w:r>
              <w:t>Name</w:t>
            </w:r>
            <w:r w:rsidRPr="004B2EFA">
              <w:t>:</w:t>
            </w:r>
          </w:p>
        </w:tc>
        <w:tc>
          <w:tcPr>
            <w:tcW w:w="4104" w:type="dxa"/>
          </w:tcPr>
          <w:p w:rsidR="00B8238F" w:rsidRPr="004B2EFA" w:rsidRDefault="00B8238F" w:rsidP="00FC1FDE">
            <w:r>
              <w:t>Signature</w:t>
            </w:r>
            <w:r w:rsidRPr="004B2EFA">
              <w:t>:</w:t>
            </w:r>
          </w:p>
        </w:tc>
      </w:tr>
    </w:tbl>
    <w:p w:rsidR="00B8238F" w:rsidRPr="004B2EFA" w:rsidRDefault="00B8238F" w:rsidP="00B8238F">
      <w:pPr>
        <w:rPr>
          <w:lang w:val="en-US"/>
        </w:rPr>
      </w:pPr>
      <w:r>
        <w:rPr>
          <w:lang w:val="en-US"/>
        </w:rPr>
        <w:t>Supervisor</w:t>
      </w:r>
    </w:p>
    <w:p w:rsidR="00B8238F" w:rsidRPr="004B2EFA" w:rsidRDefault="00B8238F" w:rsidP="00B8238F">
      <w:pPr>
        <w:rPr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4104"/>
      </w:tblGrid>
      <w:tr w:rsidR="00B8238F" w:rsidRPr="004B2EFA" w:rsidTr="00FC1FDE">
        <w:tc>
          <w:tcPr>
            <w:tcW w:w="1555" w:type="dxa"/>
          </w:tcPr>
          <w:p w:rsidR="00B8238F" w:rsidRPr="004B2EFA" w:rsidRDefault="00B8238F" w:rsidP="00FC1FDE">
            <w:r>
              <w:t>Date</w:t>
            </w:r>
            <w:r w:rsidRPr="004B2EFA">
              <w:t>:</w:t>
            </w:r>
          </w:p>
          <w:p w:rsidR="00B8238F" w:rsidRPr="004B2EFA" w:rsidRDefault="00B8238F" w:rsidP="00FC1FDE"/>
          <w:p w:rsidR="00B8238F" w:rsidRPr="004B2EFA" w:rsidRDefault="00B8238F" w:rsidP="00FC1FDE"/>
        </w:tc>
        <w:tc>
          <w:tcPr>
            <w:tcW w:w="3969" w:type="dxa"/>
          </w:tcPr>
          <w:p w:rsidR="00B8238F" w:rsidRPr="004B2EFA" w:rsidRDefault="00B8238F" w:rsidP="00FC1FDE">
            <w:r>
              <w:t>Name</w:t>
            </w:r>
            <w:r w:rsidRPr="004B2EFA">
              <w:t>:</w:t>
            </w:r>
          </w:p>
        </w:tc>
        <w:tc>
          <w:tcPr>
            <w:tcW w:w="4104" w:type="dxa"/>
          </w:tcPr>
          <w:p w:rsidR="00B8238F" w:rsidRPr="004B2EFA" w:rsidRDefault="00B8238F" w:rsidP="00FC1FDE">
            <w:r>
              <w:t>Signature</w:t>
            </w:r>
            <w:r w:rsidRPr="004B2EFA">
              <w:t>:</w:t>
            </w:r>
          </w:p>
        </w:tc>
      </w:tr>
    </w:tbl>
    <w:p w:rsidR="00B8238F" w:rsidRPr="004B2EFA" w:rsidRDefault="00B8238F" w:rsidP="00B8238F">
      <w:pPr>
        <w:rPr>
          <w:lang w:val="en-US"/>
        </w:rPr>
      </w:pPr>
      <w:r w:rsidRPr="004B2EFA">
        <w:rPr>
          <w:lang w:val="en-US"/>
        </w:rPr>
        <w:t>Head of Department (or Vice-</w:t>
      </w:r>
      <w:r>
        <w:rPr>
          <w:lang w:val="en-US"/>
        </w:rPr>
        <w:t>Head of Research)</w:t>
      </w:r>
    </w:p>
    <w:p w:rsidR="00B8238F" w:rsidRPr="004B2EFA" w:rsidRDefault="00B8238F" w:rsidP="00B8238F">
      <w:pPr>
        <w:rPr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4104"/>
      </w:tblGrid>
      <w:tr w:rsidR="00B8238F" w:rsidRPr="004B2EFA" w:rsidTr="00FC1FDE">
        <w:tc>
          <w:tcPr>
            <w:tcW w:w="1555" w:type="dxa"/>
          </w:tcPr>
          <w:p w:rsidR="00B8238F" w:rsidRPr="004B2EFA" w:rsidRDefault="00B8238F" w:rsidP="00FC1FDE">
            <w:r>
              <w:t>Date</w:t>
            </w:r>
            <w:r w:rsidRPr="004B2EFA">
              <w:t>:</w:t>
            </w:r>
          </w:p>
          <w:p w:rsidR="00B8238F" w:rsidRPr="004B2EFA" w:rsidRDefault="00B8238F" w:rsidP="00FC1FDE"/>
          <w:p w:rsidR="00B8238F" w:rsidRPr="004B2EFA" w:rsidRDefault="00B8238F" w:rsidP="00FC1FDE"/>
        </w:tc>
        <w:tc>
          <w:tcPr>
            <w:tcW w:w="3969" w:type="dxa"/>
          </w:tcPr>
          <w:p w:rsidR="00B8238F" w:rsidRPr="004B2EFA" w:rsidRDefault="00B8238F" w:rsidP="00FC1FDE">
            <w:r>
              <w:t>Name</w:t>
            </w:r>
            <w:r w:rsidRPr="004B2EFA">
              <w:t>:</w:t>
            </w:r>
          </w:p>
        </w:tc>
        <w:tc>
          <w:tcPr>
            <w:tcW w:w="4104" w:type="dxa"/>
          </w:tcPr>
          <w:p w:rsidR="00B8238F" w:rsidRPr="004B2EFA" w:rsidRDefault="00B8238F" w:rsidP="00FC1FDE">
            <w:r>
              <w:t>Signature</w:t>
            </w:r>
            <w:r w:rsidRPr="004B2EFA">
              <w:t>:</w:t>
            </w:r>
          </w:p>
        </w:tc>
      </w:tr>
    </w:tbl>
    <w:p w:rsidR="00B8238F" w:rsidRPr="004B2EFA" w:rsidRDefault="00B8238F" w:rsidP="00B8238F">
      <w:r>
        <w:t>Vice-Dean of Research</w:t>
      </w:r>
    </w:p>
    <w:p w:rsidR="00B8238F" w:rsidRPr="0029281D" w:rsidRDefault="00B8238F" w:rsidP="0029281D"/>
    <w:sectPr w:rsidR="00B8238F" w:rsidRPr="0029281D" w:rsidSect="00B8238F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1701" w:right="1134" w:bottom="170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38F" w:rsidRDefault="00B8238F">
      <w:r>
        <w:separator/>
      </w:r>
    </w:p>
  </w:endnote>
  <w:endnote w:type="continuationSeparator" w:id="0">
    <w:p w:rsidR="00B8238F" w:rsidRDefault="00B82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BBD3567-F34D-4D65-B17D-6B302F7CCAE0}"/>
    <w:embedBold r:id="rId2" w:fontKey="{7C6BEE86-FC1D-4221-AC80-1DD255A4E5F9}"/>
    <w:embedItalic r:id="rId3" w:fontKey="{128C0C3E-D00D-4701-BE4B-AD8FD8A84A81}"/>
    <w:embedBoldItalic r:id="rId4" w:fontKey="{577380D0-94EC-4AB7-A276-F9CEBAD5B2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B066D42-5473-45C8-B119-1A70A301B513}"/>
    <w:embedBold r:id="rId6" w:fontKey="{1F9E20FA-042A-430B-AE8B-B9AC2D5572B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2771C36-6A42-44DB-9E9F-061089927F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5B37E79-9572-4BB5-B4FA-4BFA90916B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5D26917-39F8-468E-B759-BD4EAB982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48536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31B98" w:rsidRDefault="00231B98">
            <w:pPr>
              <w:pStyle w:val="Sidefod"/>
              <w:jc w:val="right"/>
            </w:pPr>
            <w:r>
              <w:rPr>
                <w:lang w:val="da-DK"/>
              </w:rP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6D5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a-DK"/>
              </w:rP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6D5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31B98" w:rsidRDefault="00231B9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38F" w:rsidRDefault="00B8238F">
      <w:r>
        <w:separator/>
      </w:r>
    </w:p>
  </w:footnote>
  <w:footnote w:type="continuationSeparator" w:id="0">
    <w:p w:rsidR="00B8238F" w:rsidRDefault="00B82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Health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22A15A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7" w:name="OFF_Logo1AComputed"/>
                          <w:bookmarkStart w:id="8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  <w:bookmarkEnd w:id="7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7" w:name="OFF_Logo1AComputed"/>
                    <w:bookmarkStart w:id="18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  <w:bookmarkEnd w:id="17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rPr>
                        <w:color w:val="003D73" w:themeColor="text2"/>
                      </w:rPr>
                      <w:t>Health</w:t>
                    </w:r>
                    <w:bookmarkEnd w:id="19"/>
                    <w:bookmarkEnd w:id="2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1F5908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1" w:name="OFF_Logo3AComputed"/>
                          <w:bookmarkStart w:id="12" w:name="OFF_Logo3AComputed_HIF"/>
                          <w:bookmarkEnd w:id="11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29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3" w:name="OFF_Logo3AComputed"/>
                    <w:bookmarkStart w:id="24" w:name="OFF_Logo3AComputed_HIF"/>
                    <w:bookmarkEnd w:id="23"/>
                    <w:bookmarkEnd w:id="2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290D0BE4"/>
    <w:multiLevelType w:val="hybridMultilevel"/>
    <w:tmpl w:val="916A32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573D174C"/>
    <w:multiLevelType w:val="hybridMultilevel"/>
    <w:tmpl w:val="D71272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E1C8D"/>
    <w:multiLevelType w:val="hybridMultilevel"/>
    <w:tmpl w:val="2DF8CF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D2CD1"/>
    <w:multiLevelType w:val="hybridMultilevel"/>
    <w:tmpl w:val="FEC0AE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D062C6"/>
    <w:multiLevelType w:val="hybridMultilevel"/>
    <w:tmpl w:val="3BEC60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1" w15:restartNumberingAfterBreak="0">
    <w:nsid w:val="7FE600A2"/>
    <w:multiLevelType w:val="hybridMultilevel"/>
    <w:tmpl w:val="CE701C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0"/>
  </w:num>
  <w:num w:numId="17">
    <w:abstractNumId w:val="18"/>
  </w:num>
  <w:num w:numId="18">
    <w:abstractNumId w:val="16"/>
  </w:num>
  <w:num w:numId="19">
    <w:abstractNumId w:val="21"/>
  </w:num>
  <w:num w:numId="20">
    <w:abstractNumId w:val="17"/>
  </w:num>
  <w:num w:numId="21">
    <w:abstractNumId w:val="1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31B98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66D51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8238F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128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en-GB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en-GB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en-GB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D70FDC"/>
    <w:rPr>
      <w:i/>
      <w:iCs/>
      <w:lang w:val="en-GB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D70FDC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en-GB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en-GB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en-GB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en-GB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B8238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a-DK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231B98"/>
    <w:rPr>
      <w:rFonts w:ascii="AU Passata" w:hAnsi="AU Passata"/>
      <w:color w:val="87888A"/>
      <w:spacing w:val="10"/>
      <w:sz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tae.ac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ealth.au.dk/en/about-health/vacant-positions/recruitment-procedures-at-health/Criteria_for_appointment_-_associate_professo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Tanja Hansen</dc:creator>
  <cp:lastModifiedBy>Tanja Hansen</cp:lastModifiedBy>
  <cp:revision>3</cp:revision>
  <cp:lastPrinted>2008-10-22T12:54:00Z</cp:lastPrinted>
  <dcterms:created xsi:type="dcterms:W3CDTF">2022-01-04T11:38:00Z</dcterms:created>
  <dcterms:modified xsi:type="dcterms:W3CDTF">2022-01-04T11:39:00Z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6072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636307909432901719</vt:lpwstr>
  </property>
</Properties>
</file>